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85" w:type="dxa"/>
        <w:tblLook w:val="04A0" w:firstRow="1" w:lastRow="0" w:firstColumn="1" w:lastColumn="0" w:noHBand="0" w:noVBand="1"/>
      </w:tblPr>
      <w:tblGrid>
        <w:gridCol w:w="10800"/>
      </w:tblGrid>
      <w:tr w:rsidR="007630F2" w:rsidRPr="00495014" w14:paraId="40C9A093" w14:textId="77777777" w:rsidTr="00B17E13">
        <w:trPr>
          <w:trHeight w:val="8354"/>
        </w:trPr>
        <w:tc>
          <w:tcPr>
            <w:tcW w:w="10485" w:type="dxa"/>
          </w:tcPr>
          <w:p w14:paraId="36FDC70A" w14:textId="0AE4A959" w:rsidR="007630F2" w:rsidRPr="00495014" w:rsidRDefault="006E243B" w:rsidP="00B17E13">
            <w:pPr>
              <w:spacing w:line="240" w:lineRule="auto"/>
              <w:jc w:val="right"/>
              <w:rPr>
                <w:b/>
                <w:color w:val="D83B01"/>
                <w:sz w:val="44"/>
              </w:rPr>
            </w:pPr>
            <w:r>
              <w:rPr>
                <w:noProof/>
              </w:rPr>
              <w:drawing>
                <wp:inline distT="0" distB="0" distL="0" distR="0" wp14:anchorId="001AB9B1" wp14:editId="6C433A18">
                  <wp:extent cx="6856368" cy="5113158"/>
                  <wp:effectExtent l="0" t="0" r="1905" b="5080"/>
                  <wp:docPr id="3" name="Picture 3" descr="A pile of paper mone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le of paper money&#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23880" cy="5163505"/>
                          </a:xfrm>
                          <a:prstGeom prst="rect">
                            <a:avLst/>
                          </a:prstGeom>
                        </pic:spPr>
                      </pic:pic>
                    </a:graphicData>
                  </a:graphic>
                </wp:inline>
              </w:drawing>
            </w:r>
          </w:p>
        </w:tc>
      </w:tr>
      <w:tr w:rsidR="007630F2" w:rsidRPr="00495014" w14:paraId="32D6AF6C" w14:textId="77777777" w:rsidTr="00377792">
        <w:trPr>
          <w:trHeight w:val="3446"/>
        </w:trPr>
        <w:tc>
          <w:tcPr>
            <w:tcW w:w="10485" w:type="dxa"/>
          </w:tcPr>
          <w:p w14:paraId="12220E5B" w14:textId="7F9B7D59" w:rsidR="00127D78" w:rsidRPr="00FB6417" w:rsidRDefault="004D4265" w:rsidP="00FB6417">
            <w:pPr>
              <w:pStyle w:val="Title"/>
            </w:pPr>
            <w:r>
              <w:t>The Conundrum of Legalized Gambling:</w:t>
            </w:r>
          </w:p>
          <w:p w14:paraId="3F8D8290" w14:textId="12E8FEA0" w:rsidR="007630F2" w:rsidRPr="00FB6417" w:rsidRDefault="004D4265" w:rsidP="00FB6417">
            <w:pPr>
              <w:pStyle w:val="Subtitle"/>
            </w:pPr>
            <w:r>
              <w:t xml:space="preserve">Tyler Foti </w:t>
            </w:r>
          </w:p>
        </w:tc>
      </w:tr>
    </w:tbl>
    <w:p w14:paraId="3B4A7DE4" w14:textId="77777777" w:rsidR="007F3D82" w:rsidRPr="00495014" w:rsidRDefault="007F3D82" w:rsidP="00E667B3">
      <w:pPr>
        <w:sectPr w:rsidR="007F3D82" w:rsidRPr="00495014" w:rsidSect="005E14D5">
          <w:headerReference w:type="default" r:id="rId12"/>
          <w:footerReference w:type="default" r:id="rId13"/>
          <w:headerReference w:type="first" r:id="rId14"/>
          <w:footerReference w:type="first" r:id="rId15"/>
          <w:pgSz w:w="12240" w:h="15840" w:code="1"/>
          <w:pgMar w:top="1701" w:right="720" w:bottom="1672" w:left="720" w:header="578" w:footer="142" w:gutter="0"/>
          <w:cols w:space="720"/>
          <w:titlePg/>
          <w:docGrid w:linePitch="360"/>
        </w:sectPr>
      </w:pPr>
    </w:p>
    <w:p w14:paraId="733CB11C" w14:textId="75D705CE" w:rsidR="004D4265" w:rsidRPr="004D4265" w:rsidRDefault="004D4265" w:rsidP="004D4265">
      <w:pPr>
        <w:rPr>
          <w:b/>
          <w:bCs/>
        </w:rPr>
      </w:pPr>
      <w:r w:rsidRPr="00EB79BA">
        <w:rPr>
          <w:b/>
          <w:bCs/>
        </w:rPr>
        <w:lastRenderedPageBreak/>
        <w:t xml:space="preserve">Executive Summary: </w:t>
      </w:r>
    </w:p>
    <w:p w14:paraId="7A636A8A" w14:textId="77777777" w:rsidR="004D4265" w:rsidRDefault="004D4265" w:rsidP="004D4265">
      <w:pPr>
        <w:ind w:firstLine="720"/>
        <w:rPr>
          <w:rFonts w:ascii="Times New Roman" w:hAnsi="Times New Roman" w:cs="Times New Roman"/>
        </w:rPr>
      </w:pPr>
      <w:r>
        <w:rPr>
          <w:rFonts w:ascii="Times New Roman" w:hAnsi="Times New Roman" w:cs="Times New Roman"/>
        </w:rPr>
        <w:t xml:space="preserve">It is Saturday morning, you woke up, had your coffee and you turn on your TV to watch “ESPN’s College Gameday.” Fast forward a couple of hours it is now 11:45 A.M. Ashton Kutcher has just walked onto the set of “gameday”, to make his guest picks. The cast starts off with Oregon at UCLA Reece Davis sets the stage; Oregon is 6-0 on the season and UCLA is 1-5 on the season. Oregon opens as a 24.5-point favorite. This means that the people placing bets on the game around the country, believe that Oregon will win by more than 24.5 points. Desmond Howard picks Oregon to cover (win by more than 24.5), Ashton Kutcher picks Oregon to cover, Kirk Herbstreit picks Oregon to cover but Lee Corso says I am going to pick UCLA to shock the world and beat the Ducks. </w:t>
      </w:r>
    </w:p>
    <w:p w14:paraId="0B295198" w14:textId="6A1890D8" w:rsidR="004D4265" w:rsidRDefault="004D4265" w:rsidP="006E243B">
      <w:pPr>
        <w:ind w:firstLine="720"/>
        <w:rPr>
          <w:rFonts w:ascii="Times New Roman" w:hAnsi="Times New Roman" w:cs="Times New Roman"/>
        </w:rPr>
      </w:pPr>
      <w:r>
        <w:rPr>
          <w:rFonts w:ascii="Times New Roman" w:hAnsi="Times New Roman" w:cs="Times New Roman"/>
        </w:rPr>
        <w:t xml:space="preserve">I think to myself, let’s try to make some money off Lee Corso’s pick. I, while sitting on my couch login to my BETMGM app on my phone. I pick UCLA to be an outright winner. Fast-forward 12 hours, it is now 11:55 PM local time. Oregon has just defeated UCLA 45-16. Consistent with my luck, I login in to my BETMGM app, and I have just lost $20 by picking UCLA to upset Oregon. I decide then and there, I am never going to place another bet again. On that Saturday alone, individuals have placed hundreds of thousands of dollars’ worth of bets and have not reaped any of the rewards, they lost the money. The gaming conglomerates are profiting all that money and only being taxed at an 8.4 percent tax rate here in Michigan. </w:t>
      </w:r>
    </w:p>
    <w:p w14:paraId="4B2BE9DE" w14:textId="77777777" w:rsidR="004D4265" w:rsidRPr="00EB79BA" w:rsidRDefault="004D4265" w:rsidP="004D4265">
      <w:pPr>
        <w:rPr>
          <w:rFonts w:ascii="Times New Roman" w:hAnsi="Times New Roman" w:cs="Times New Roman"/>
          <w:b/>
          <w:bCs/>
        </w:rPr>
      </w:pPr>
      <w:r w:rsidRPr="00EB79BA">
        <w:rPr>
          <w:rFonts w:ascii="Times New Roman" w:hAnsi="Times New Roman" w:cs="Times New Roman"/>
          <w:b/>
          <w:bCs/>
        </w:rPr>
        <w:t xml:space="preserve">Context: </w:t>
      </w:r>
    </w:p>
    <w:p w14:paraId="6EB7C595" w14:textId="77777777" w:rsidR="004D4265" w:rsidRDefault="004D4265" w:rsidP="004D4265">
      <w:pPr>
        <w:ind w:firstLine="720"/>
        <w:rPr>
          <w:rFonts w:ascii="Times New Roman" w:hAnsi="Times New Roman" w:cs="Times New Roman"/>
        </w:rPr>
      </w:pPr>
      <w:r>
        <w:rPr>
          <w:rFonts w:ascii="Times New Roman" w:hAnsi="Times New Roman" w:cs="Times New Roman"/>
        </w:rPr>
        <w:t xml:space="preserve">Let’s backtrack my day, I turned on my television, heard an analyst make a prediction, signed into an app on my phone, placed a bet, watched a game, and lost 20 dollars. Five years ago, I would not have been able to do that unless I lived in Nevada. For years, individuals were trying to break Nevada’s monopoly on a billion-dollar industry.  Countless court cases all the way up to the Supreme Court, billions of dollars paid to lobbyists to keep that monopoly and years of trying. It had to start somewhere. That took Governor Chris Christie taking on the entire gaming lobby. </w:t>
      </w:r>
    </w:p>
    <w:p w14:paraId="1B23E077" w14:textId="77777777" w:rsidR="004D4265" w:rsidRDefault="004D4265" w:rsidP="004D4265">
      <w:pPr>
        <w:ind w:firstLine="720"/>
        <w:rPr>
          <w:rFonts w:ascii="Times New Roman" w:hAnsi="Times New Roman" w:cs="Times New Roman"/>
        </w:rPr>
      </w:pPr>
      <w:r>
        <w:rPr>
          <w:rFonts w:ascii="Times New Roman" w:hAnsi="Times New Roman" w:cs="Times New Roman"/>
        </w:rPr>
        <w:t>For years, Nevada was the only state where it was legal to place bets on sports due to the Professional and Amateur Sports Protection Act of 1992, which established sports betting as illegal throughout the United States of America. The Act did create an opportunity for states other than Nevada to legalize sports gaming by establishing a one-year window for states which operated licensed casino gaming for a significant period to pass laws permitting sports wagering. (Rotifer, 2007)</w:t>
      </w:r>
    </w:p>
    <w:p w14:paraId="4A66E81B" w14:textId="77777777" w:rsidR="004D4265" w:rsidRDefault="004D4265" w:rsidP="004D4265">
      <w:pPr>
        <w:ind w:firstLine="720"/>
        <w:rPr>
          <w:rFonts w:ascii="Times New Roman" w:hAnsi="Times New Roman" w:cs="Times New Roman"/>
        </w:rPr>
      </w:pPr>
      <w:r>
        <w:rPr>
          <w:rFonts w:ascii="Times New Roman" w:hAnsi="Times New Roman" w:cs="Times New Roman"/>
        </w:rPr>
        <w:t>After losing in court for the better part of seven years, Christie appealed to the Supreme Court, which decided in favor of New Jersey, in a 7-2 decision that “PAPSA” violated the 10</w:t>
      </w:r>
      <w:r w:rsidRPr="00573955">
        <w:rPr>
          <w:rFonts w:ascii="Times New Roman" w:hAnsi="Times New Roman" w:cs="Times New Roman"/>
          <w:vertAlign w:val="superscript"/>
        </w:rPr>
        <w:t>th</w:t>
      </w:r>
      <w:r>
        <w:rPr>
          <w:rFonts w:ascii="Times New Roman" w:hAnsi="Times New Roman" w:cs="Times New Roman"/>
        </w:rPr>
        <w:t xml:space="preserve"> amendment.  Sports gambling was now legalized in New Jersey and subsequently the rest of the United States. This ruling opened the floodgates; thirty-three states have moved to legalize sports gambling to varying degrees. Thirteen states have full mobile betting, twenty states have now passed sports betting legislation. (Butler, 2021)</w:t>
      </w:r>
    </w:p>
    <w:p w14:paraId="68E33A75" w14:textId="77777777" w:rsidR="004D4265" w:rsidRDefault="004D4265" w:rsidP="004D4265">
      <w:pPr>
        <w:ind w:firstLine="720"/>
        <w:rPr>
          <w:rFonts w:ascii="Times New Roman" w:hAnsi="Times New Roman" w:cs="Times New Roman"/>
        </w:rPr>
      </w:pPr>
      <w:r>
        <w:rPr>
          <w:rFonts w:ascii="Times New Roman" w:hAnsi="Times New Roman" w:cs="Times New Roman"/>
        </w:rPr>
        <w:t>How does a</w:t>
      </w:r>
      <w:r w:rsidRPr="00EB79BA">
        <w:rPr>
          <w:rFonts w:ascii="Times New Roman" w:hAnsi="Times New Roman" w:cs="Times New Roman"/>
        </w:rPr>
        <w:t xml:space="preserve"> stay prepared for a problem that they didn't see coming? Gambling had been illegal in every state but in Nevada for</w:t>
      </w:r>
      <w:r>
        <w:rPr>
          <w:rFonts w:ascii="Times New Roman" w:hAnsi="Times New Roman" w:cs="Times New Roman"/>
        </w:rPr>
        <w:t xml:space="preserve">ever. </w:t>
      </w:r>
      <w:r w:rsidRPr="00EB79BA">
        <w:rPr>
          <w:rFonts w:ascii="Times New Roman" w:hAnsi="Times New Roman" w:cs="Times New Roman"/>
        </w:rPr>
        <w:t xml:space="preserve">Chris Christie had been unsuccessful for seven years breaking the gaming lobby, but New Jersey had the infrastructure in place hoping that someday, they would break the </w:t>
      </w:r>
      <w:r>
        <w:rPr>
          <w:rFonts w:ascii="Times New Roman" w:hAnsi="Times New Roman" w:cs="Times New Roman"/>
        </w:rPr>
        <w:t xml:space="preserve">monopoly of Nevada. </w:t>
      </w:r>
      <w:r w:rsidRPr="00EB79BA">
        <w:rPr>
          <w:rFonts w:ascii="Times New Roman" w:hAnsi="Times New Roman" w:cs="Times New Roman"/>
        </w:rPr>
        <w:t xml:space="preserve">Michigan did not really see this coming just like every other state. A bill to legalize sports gambling </w:t>
      </w:r>
      <w:r>
        <w:rPr>
          <w:rFonts w:ascii="Times New Roman" w:hAnsi="Times New Roman" w:cs="Times New Roman"/>
        </w:rPr>
        <w:t xml:space="preserve">in Michigan, </w:t>
      </w:r>
      <w:r w:rsidRPr="00EB79BA">
        <w:rPr>
          <w:rFonts w:ascii="Times New Roman" w:hAnsi="Times New Roman" w:cs="Times New Roman"/>
        </w:rPr>
        <w:t xml:space="preserve">after the Supreme Court ruled was blocked by then </w:t>
      </w:r>
      <w:r>
        <w:rPr>
          <w:rFonts w:ascii="Times New Roman" w:hAnsi="Times New Roman" w:cs="Times New Roman"/>
        </w:rPr>
        <w:t>G</w:t>
      </w:r>
      <w:r w:rsidRPr="00EB79BA">
        <w:rPr>
          <w:rFonts w:ascii="Times New Roman" w:hAnsi="Times New Roman" w:cs="Times New Roman"/>
        </w:rPr>
        <w:t>overnor Snyder.</w:t>
      </w:r>
      <w:r>
        <w:rPr>
          <w:rFonts w:ascii="Times New Roman" w:hAnsi="Times New Roman" w:cs="Times New Roman"/>
        </w:rPr>
        <w:t xml:space="preserve"> </w:t>
      </w:r>
    </w:p>
    <w:p w14:paraId="704694DC" w14:textId="065777F6" w:rsidR="004D4265" w:rsidRDefault="004D4265" w:rsidP="004D4265">
      <w:pPr>
        <w:ind w:firstLine="720"/>
        <w:rPr>
          <w:rFonts w:ascii="Times New Roman" w:hAnsi="Times New Roman" w:cs="Times New Roman"/>
        </w:rPr>
      </w:pPr>
      <w:r>
        <w:rPr>
          <w:rFonts w:ascii="Times New Roman" w:hAnsi="Times New Roman" w:cs="Times New Roman"/>
        </w:rPr>
        <w:lastRenderedPageBreak/>
        <w:t>When Gretchen Whitmer took office, she</w:t>
      </w:r>
      <w:r w:rsidRPr="00EB79BA">
        <w:rPr>
          <w:rFonts w:ascii="Times New Roman" w:hAnsi="Times New Roman" w:cs="Times New Roman"/>
        </w:rPr>
        <w:t xml:space="preserve"> was open</w:t>
      </w:r>
      <w:r>
        <w:rPr>
          <w:rFonts w:ascii="Times New Roman" w:hAnsi="Times New Roman" w:cs="Times New Roman"/>
        </w:rPr>
        <w:t xml:space="preserve"> to passing </w:t>
      </w:r>
      <w:r w:rsidRPr="00EB79BA">
        <w:rPr>
          <w:rFonts w:ascii="Times New Roman" w:hAnsi="Times New Roman" w:cs="Times New Roman"/>
        </w:rPr>
        <w:t>hey legalized gambling bill.</w:t>
      </w:r>
      <w:r>
        <w:rPr>
          <w:rFonts w:ascii="Times New Roman" w:hAnsi="Times New Roman" w:cs="Times New Roman"/>
        </w:rPr>
        <w:t xml:space="preserve"> </w:t>
      </w:r>
      <w:r w:rsidRPr="00EB79BA">
        <w:rPr>
          <w:rFonts w:ascii="Times New Roman" w:hAnsi="Times New Roman" w:cs="Times New Roman"/>
        </w:rPr>
        <w:t>Just like most things in the Michigan legislature, it became a Standoff between a republican legislature and a democratic governor. The conservatives in the House and Senate, were steadfast on 8.4% tax rate and governor Whitmer wanted a 15% tax period a 15% tax on gross sports betting receipts, was not feasible politically. After a negotiation that took for a better part of the year</w:t>
      </w:r>
      <w:r>
        <w:rPr>
          <w:rFonts w:ascii="Times New Roman" w:hAnsi="Times New Roman" w:cs="Times New Roman"/>
        </w:rPr>
        <w:t xml:space="preserve">, </w:t>
      </w:r>
      <w:r w:rsidRPr="00EB79BA">
        <w:rPr>
          <w:rFonts w:ascii="Times New Roman" w:hAnsi="Times New Roman" w:cs="Times New Roman"/>
        </w:rPr>
        <w:t>governor Whitmer threatened to veto the final version of the house bill if the Senate passed an 8.4% tax. Handcuffed by a 3</w:t>
      </w:r>
      <w:r>
        <w:rPr>
          <w:rFonts w:ascii="Times New Roman" w:hAnsi="Times New Roman" w:cs="Times New Roman"/>
        </w:rPr>
        <w:t xml:space="preserve">5-3 </w:t>
      </w:r>
      <w:r w:rsidRPr="00EB79BA">
        <w:rPr>
          <w:rFonts w:ascii="Times New Roman" w:hAnsi="Times New Roman" w:cs="Times New Roman"/>
        </w:rPr>
        <w:t>Senate vote with almost all Democrats voting affirmative, governor Whitmer had no choice but to sign the bill. I'm not saying pass a 15% tax because that is not politically feasible, but if the Republicans in the House and Senate were not so steadfast on driving competition then we would have additional revenue to supplement the problems that legalized gambling creates. Looking forward, we will continue to dive in and see if this</w:t>
      </w:r>
      <w:r>
        <w:rPr>
          <w:rFonts w:ascii="Times New Roman" w:hAnsi="Times New Roman" w:cs="Times New Roman"/>
        </w:rPr>
        <w:t xml:space="preserve"> notion of a lower tax rate driving competition was </w:t>
      </w:r>
      <w:r w:rsidR="00395C93">
        <w:rPr>
          <w:rFonts w:ascii="Times New Roman" w:hAnsi="Times New Roman" w:cs="Times New Roman"/>
        </w:rPr>
        <w:t>worth</w:t>
      </w:r>
      <w:r>
        <w:rPr>
          <w:rFonts w:ascii="Times New Roman" w:hAnsi="Times New Roman" w:cs="Times New Roman"/>
        </w:rPr>
        <w:t xml:space="preserve"> the problems that legalized gambling is leaving behind. </w:t>
      </w:r>
    </w:p>
    <w:p w14:paraId="5EC9AD83" w14:textId="386474F9" w:rsidR="004D4265" w:rsidRDefault="004D4265" w:rsidP="004D4265">
      <w:pPr>
        <w:rPr>
          <w:rFonts w:ascii="Times New Roman" w:hAnsi="Times New Roman" w:cs="Times New Roman"/>
        </w:rPr>
      </w:pPr>
    </w:p>
    <w:p w14:paraId="697B3D84" w14:textId="2EC4DD1C" w:rsidR="00B02418" w:rsidRPr="00B02418" w:rsidRDefault="00B02418" w:rsidP="00B02418">
      <w:pPr>
        <w:rPr>
          <w:rFonts w:ascii="Times New Roman" w:hAnsi="Times New Roman" w:cs="Times New Roman"/>
          <w:b/>
          <w:bCs/>
        </w:rPr>
      </w:pPr>
      <w:r w:rsidRPr="00B02418">
        <w:rPr>
          <w:rFonts w:ascii="Times New Roman" w:hAnsi="Times New Roman" w:cs="Times New Roman"/>
          <w:b/>
          <w:bCs/>
        </w:rPr>
        <w:t xml:space="preserve">The First Issue: Taxation: </w:t>
      </w:r>
    </w:p>
    <w:p w14:paraId="00E843BC" w14:textId="5E9DE431" w:rsidR="00B02418" w:rsidRDefault="00B02418" w:rsidP="004D4265">
      <w:pPr>
        <w:rPr>
          <w:rFonts w:ascii="Times New Roman" w:hAnsi="Times New Roman" w:cs="Times New Roman"/>
        </w:rPr>
      </w:pPr>
      <w:r w:rsidRPr="00B02418">
        <w:rPr>
          <w:rFonts w:ascii="Times New Roman" w:hAnsi="Times New Roman" w:cs="Times New Roman"/>
        </w:rPr>
        <w:tab/>
        <w:t>In Michigan</w:t>
      </w:r>
      <w:r w:rsidR="003A0C36">
        <w:rPr>
          <w:rFonts w:ascii="Times New Roman" w:hAnsi="Times New Roman" w:cs="Times New Roman"/>
        </w:rPr>
        <w:t>,</w:t>
      </w:r>
      <w:r w:rsidRPr="00B02418">
        <w:rPr>
          <w:rFonts w:ascii="Times New Roman" w:hAnsi="Times New Roman" w:cs="Times New Roman"/>
        </w:rPr>
        <w:t xml:space="preserve"> gross sports betting receipts are taxed at 8.4% which is extremely low, one of the lowest in the nation. According to Michigan </w:t>
      </w:r>
      <w:r w:rsidR="003A0C36">
        <w:rPr>
          <w:rFonts w:ascii="Times New Roman" w:hAnsi="Times New Roman" w:cs="Times New Roman"/>
        </w:rPr>
        <w:t>S</w:t>
      </w:r>
      <w:r w:rsidRPr="00B02418">
        <w:rPr>
          <w:rFonts w:ascii="Times New Roman" w:hAnsi="Times New Roman" w:cs="Times New Roman"/>
        </w:rPr>
        <w:t xml:space="preserve">harp, the sports betting handle in the month of </w:t>
      </w:r>
      <w:proofErr w:type="gramStart"/>
      <w:r w:rsidRPr="00B02418">
        <w:rPr>
          <w:rFonts w:ascii="Times New Roman" w:hAnsi="Times New Roman" w:cs="Times New Roman"/>
        </w:rPr>
        <w:t>March</w:t>
      </w:r>
      <w:r w:rsidR="003A0C36">
        <w:rPr>
          <w:rFonts w:ascii="Times New Roman" w:hAnsi="Times New Roman" w:cs="Times New Roman"/>
        </w:rPr>
        <w:t>(</w:t>
      </w:r>
      <w:proofErr w:type="gramEnd"/>
      <w:r w:rsidR="003A0C36">
        <w:rPr>
          <w:rFonts w:ascii="Times New Roman" w:hAnsi="Times New Roman" w:cs="Times New Roman"/>
        </w:rPr>
        <w:t xml:space="preserve">2021) </w:t>
      </w:r>
      <w:r w:rsidRPr="00B02418">
        <w:rPr>
          <w:rFonts w:ascii="Times New Roman" w:hAnsi="Times New Roman" w:cs="Times New Roman"/>
        </w:rPr>
        <w:t xml:space="preserve"> is expected to generate $650 million. March is a very popular month for sports betting the NCAA tournament, NBA and the NHL are all in the thick of their seasons. Michigan </w:t>
      </w:r>
      <w:r w:rsidR="003A0C36">
        <w:rPr>
          <w:rFonts w:ascii="Times New Roman" w:hAnsi="Times New Roman" w:cs="Times New Roman"/>
        </w:rPr>
        <w:t>S</w:t>
      </w:r>
      <w:r w:rsidRPr="00B02418">
        <w:rPr>
          <w:rFonts w:ascii="Times New Roman" w:hAnsi="Times New Roman" w:cs="Times New Roman"/>
        </w:rPr>
        <w:t xml:space="preserve">harp, expects March is handled to be 1/4 of the total 2.3 million projected of the tax revenue for betting. $3.7 </w:t>
      </w:r>
      <w:r w:rsidR="00395C93" w:rsidRPr="00B02418">
        <w:rPr>
          <w:rFonts w:ascii="Times New Roman" w:hAnsi="Times New Roman" w:cs="Times New Roman"/>
        </w:rPr>
        <w:t>billion was</w:t>
      </w:r>
      <w:r w:rsidRPr="00B02418">
        <w:rPr>
          <w:rFonts w:ascii="Times New Roman" w:hAnsi="Times New Roman" w:cs="Times New Roman"/>
        </w:rPr>
        <w:t xml:space="preserve"> wagered in the state of Michigan in 2021, that is missing the month of January when it was not legal. It generated $208.94 million in tax revenue. If Michigan would tax the winnings at the same rate as New Jersey</w:t>
      </w:r>
      <w:r w:rsidR="00E23C6C">
        <w:rPr>
          <w:rFonts w:ascii="Times New Roman" w:hAnsi="Times New Roman" w:cs="Times New Roman"/>
        </w:rPr>
        <w:t xml:space="preserve">, </w:t>
      </w:r>
      <w:proofErr w:type="gramStart"/>
      <w:r w:rsidRPr="00B02418">
        <w:rPr>
          <w:rFonts w:ascii="Times New Roman" w:hAnsi="Times New Roman" w:cs="Times New Roman"/>
        </w:rPr>
        <w:t>Indiana</w:t>
      </w:r>
      <w:proofErr w:type="gramEnd"/>
      <w:r w:rsidRPr="00B02418">
        <w:rPr>
          <w:rFonts w:ascii="Times New Roman" w:hAnsi="Times New Roman" w:cs="Times New Roman"/>
        </w:rPr>
        <w:t xml:space="preserve"> and Illinois</w:t>
      </w:r>
      <w:r w:rsidR="00E23C6C">
        <w:rPr>
          <w:rFonts w:ascii="Times New Roman" w:hAnsi="Times New Roman" w:cs="Times New Roman"/>
        </w:rPr>
        <w:t>;</w:t>
      </w:r>
      <w:r w:rsidRPr="00B02418">
        <w:rPr>
          <w:rFonts w:ascii="Times New Roman" w:hAnsi="Times New Roman" w:cs="Times New Roman"/>
        </w:rPr>
        <w:t xml:space="preserve"> then it would have generated $555 million in revenue</w:t>
      </w:r>
      <w:r w:rsidR="00E23C6C">
        <w:rPr>
          <w:rFonts w:ascii="Times New Roman" w:hAnsi="Times New Roman" w:cs="Times New Roman"/>
        </w:rPr>
        <w:t>.</w:t>
      </w:r>
      <w:r w:rsidRPr="00B02418">
        <w:rPr>
          <w:rFonts w:ascii="Times New Roman" w:hAnsi="Times New Roman" w:cs="Times New Roman"/>
        </w:rPr>
        <w:t xml:space="preserve"> </w:t>
      </w:r>
      <w:r w:rsidR="00E23C6C">
        <w:rPr>
          <w:rFonts w:ascii="Times New Roman" w:hAnsi="Times New Roman" w:cs="Times New Roman"/>
        </w:rPr>
        <w:t>T</w:t>
      </w:r>
      <w:r w:rsidRPr="00B02418">
        <w:rPr>
          <w:rFonts w:ascii="Times New Roman" w:hAnsi="Times New Roman" w:cs="Times New Roman"/>
        </w:rPr>
        <w:t xml:space="preserve">hink of what that can go to fixing the </w:t>
      </w:r>
      <w:r w:rsidR="00395C93" w:rsidRPr="00B02418">
        <w:rPr>
          <w:rFonts w:ascii="Times New Roman" w:hAnsi="Times New Roman" w:cs="Times New Roman"/>
        </w:rPr>
        <w:t>roads,</w:t>
      </w:r>
      <w:r w:rsidRPr="00B02418">
        <w:rPr>
          <w:rFonts w:ascii="Times New Roman" w:hAnsi="Times New Roman" w:cs="Times New Roman"/>
        </w:rPr>
        <w:t xml:space="preserve"> education, support for gambling addicts and so much more. Michigan is leaving $346 million </w:t>
      </w:r>
      <w:r w:rsidR="00395C93" w:rsidRPr="00B02418">
        <w:rPr>
          <w:rFonts w:ascii="Times New Roman" w:hAnsi="Times New Roman" w:cs="Times New Roman"/>
        </w:rPr>
        <w:t>dollars on</w:t>
      </w:r>
      <w:r w:rsidRPr="00B02418">
        <w:rPr>
          <w:rFonts w:ascii="Times New Roman" w:hAnsi="Times New Roman" w:cs="Times New Roman"/>
        </w:rPr>
        <w:t xml:space="preserve"> the table annually, that is a crime. With all this revenue coming in </w:t>
      </w:r>
      <w:r w:rsidR="00395C93" w:rsidRPr="00B02418">
        <w:rPr>
          <w:rFonts w:ascii="Times New Roman" w:hAnsi="Times New Roman" w:cs="Times New Roman"/>
        </w:rPr>
        <w:t>it</w:t>
      </w:r>
      <w:r w:rsidRPr="00B02418">
        <w:rPr>
          <w:rFonts w:ascii="Times New Roman" w:hAnsi="Times New Roman" w:cs="Times New Roman"/>
        </w:rPr>
        <w:t xml:space="preserve"> creating a problem, more problem gamblers.</w:t>
      </w:r>
    </w:p>
    <w:p w14:paraId="7A126283" w14:textId="0B766769" w:rsidR="004D4265" w:rsidRDefault="004D4265" w:rsidP="004D4265">
      <w:pPr>
        <w:rPr>
          <w:rFonts w:ascii="Times New Roman" w:hAnsi="Times New Roman" w:cs="Times New Roman"/>
          <w:b/>
          <w:bCs/>
        </w:rPr>
      </w:pPr>
      <w:r w:rsidRPr="005A5DF6">
        <w:rPr>
          <w:rFonts w:ascii="Times New Roman" w:hAnsi="Times New Roman" w:cs="Times New Roman"/>
          <w:b/>
          <w:bCs/>
        </w:rPr>
        <w:t xml:space="preserve">The </w:t>
      </w:r>
      <w:r w:rsidR="00B02418">
        <w:rPr>
          <w:rFonts w:ascii="Times New Roman" w:hAnsi="Times New Roman" w:cs="Times New Roman"/>
          <w:b/>
          <w:bCs/>
        </w:rPr>
        <w:t xml:space="preserve">Second Issue: </w:t>
      </w:r>
      <w:r>
        <w:rPr>
          <w:rFonts w:ascii="Times New Roman" w:hAnsi="Times New Roman" w:cs="Times New Roman"/>
          <w:b/>
          <w:bCs/>
        </w:rPr>
        <w:t xml:space="preserve"> Gambling Addiction: </w:t>
      </w:r>
    </w:p>
    <w:p w14:paraId="71AF8384" w14:textId="341FFECE" w:rsidR="00B02418" w:rsidRDefault="004D4265" w:rsidP="004D4265">
      <w:pPr>
        <w:rPr>
          <w:rFonts w:ascii="Times New Roman" w:hAnsi="Times New Roman" w:cs="Times New Roman"/>
        </w:rPr>
      </w:pPr>
      <w:r>
        <w:rPr>
          <w:rFonts w:ascii="Times New Roman" w:hAnsi="Times New Roman" w:cs="Times New Roman"/>
          <w:b/>
          <w:bCs/>
        </w:rPr>
        <w:tab/>
      </w:r>
      <w:r w:rsidRPr="005A5DF6">
        <w:rPr>
          <w:rFonts w:ascii="Times New Roman" w:hAnsi="Times New Roman" w:cs="Times New Roman"/>
        </w:rPr>
        <w:t xml:space="preserve">In Michigan there is a developing epidemic in younger children becoming sports gambling addicts.  </w:t>
      </w:r>
      <w:r w:rsidR="00224967">
        <w:rPr>
          <w:rFonts w:ascii="Times New Roman" w:hAnsi="Times New Roman" w:cs="Times New Roman"/>
        </w:rPr>
        <w:t>Y</w:t>
      </w:r>
      <w:r w:rsidRPr="005A5DF6">
        <w:rPr>
          <w:rFonts w:ascii="Times New Roman" w:hAnsi="Times New Roman" w:cs="Times New Roman"/>
        </w:rPr>
        <w:t xml:space="preserve">ou might say, how old does </w:t>
      </w:r>
      <w:r w:rsidR="00224967">
        <w:rPr>
          <w:rFonts w:ascii="Times New Roman" w:hAnsi="Times New Roman" w:cs="Times New Roman"/>
        </w:rPr>
        <w:t>a</w:t>
      </w:r>
      <w:r w:rsidRPr="005A5DF6">
        <w:rPr>
          <w:rFonts w:ascii="Times New Roman" w:hAnsi="Times New Roman" w:cs="Times New Roman"/>
        </w:rPr>
        <w:t xml:space="preserve"> middle school or high school aged child become a gambling addict?</w:t>
      </w:r>
      <w:r>
        <w:rPr>
          <w:rFonts w:ascii="Times New Roman" w:hAnsi="Times New Roman" w:cs="Times New Roman"/>
        </w:rPr>
        <w:t xml:space="preserve"> </w:t>
      </w:r>
      <w:r w:rsidR="00395C93">
        <w:rPr>
          <w:rFonts w:ascii="Times New Roman" w:hAnsi="Times New Roman" w:cs="Times New Roman"/>
        </w:rPr>
        <w:t>T</w:t>
      </w:r>
      <w:r w:rsidR="00395C93" w:rsidRPr="005A5DF6">
        <w:rPr>
          <w:rFonts w:ascii="Times New Roman" w:hAnsi="Times New Roman" w:cs="Times New Roman"/>
        </w:rPr>
        <w:t>he Michigan Department of Health and Human Services</w:t>
      </w:r>
      <w:r w:rsidRPr="005A5DF6">
        <w:rPr>
          <w:rFonts w:ascii="Times New Roman" w:hAnsi="Times New Roman" w:cs="Times New Roman"/>
        </w:rPr>
        <w:t xml:space="preserve"> stated that since gambling became legal in the </w:t>
      </w:r>
      <w:r w:rsidR="00395C93" w:rsidRPr="005A5DF6">
        <w:rPr>
          <w:rFonts w:ascii="Times New Roman" w:hAnsi="Times New Roman" w:cs="Times New Roman"/>
        </w:rPr>
        <w:t>state,</w:t>
      </w:r>
      <w:r w:rsidRPr="005A5DF6">
        <w:rPr>
          <w:rFonts w:ascii="Times New Roman" w:hAnsi="Times New Roman" w:cs="Times New Roman"/>
        </w:rPr>
        <w:t xml:space="preserve"> they have started focusing they're prevention </w:t>
      </w:r>
      <w:r w:rsidR="00395C93" w:rsidRPr="005A5DF6">
        <w:rPr>
          <w:rFonts w:ascii="Times New Roman" w:hAnsi="Times New Roman" w:cs="Times New Roman"/>
        </w:rPr>
        <w:t>on</w:t>
      </w:r>
      <w:r w:rsidRPr="005A5DF6">
        <w:rPr>
          <w:rFonts w:ascii="Times New Roman" w:hAnsi="Times New Roman" w:cs="Times New Roman"/>
        </w:rPr>
        <w:t xml:space="preserve"> middle school and high school age children</w:t>
      </w:r>
      <w:r>
        <w:rPr>
          <w:rFonts w:ascii="Times New Roman" w:hAnsi="Times New Roman" w:cs="Times New Roman"/>
        </w:rPr>
        <w:t xml:space="preserve">. </w:t>
      </w:r>
      <w:r w:rsidRPr="005A5DF6">
        <w:rPr>
          <w:rFonts w:ascii="Times New Roman" w:hAnsi="Times New Roman" w:cs="Times New Roman"/>
        </w:rPr>
        <w:t>When I was a</w:t>
      </w:r>
      <w:r>
        <w:rPr>
          <w:rFonts w:ascii="Times New Roman" w:hAnsi="Times New Roman" w:cs="Times New Roman"/>
        </w:rPr>
        <w:t xml:space="preserve">n </w:t>
      </w:r>
      <w:r w:rsidRPr="005A5DF6">
        <w:rPr>
          <w:rFonts w:ascii="Times New Roman" w:hAnsi="Times New Roman" w:cs="Times New Roman"/>
        </w:rPr>
        <w:t xml:space="preserve">adolescent, I was aware that you can gamble on sports in Las </w:t>
      </w:r>
      <w:r w:rsidR="00395C93" w:rsidRPr="005A5DF6">
        <w:rPr>
          <w:rFonts w:ascii="Times New Roman" w:hAnsi="Times New Roman" w:cs="Times New Roman"/>
        </w:rPr>
        <w:t>Vegas.</w:t>
      </w:r>
      <w:r>
        <w:rPr>
          <w:rFonts w:ascii="Times New Roman" w:hAnsi="Times New Roman" w:cs="Times New Roman"/>
        </w:rPr>
        <w:t xml:space="preserve"> B</w:t>
      </w:r>
      <w:r w:rsidRPr="005A5DF6">
        <w:rPr>
          <w:rFonts w:ascii="Times New Roman" w:hAnsi="Times New Roman" w:cs="Times New Roman"/>
        </w:rPr>
        <w:t>ut if you ask</w:t>
      </w:r>
      <w:r w:rsidR="00224967">
        <w:rPr>
          <w:rFonts w:ascii="Times New Roman" w:hAnsi="Times New Roman" w:cs="Times New Roman"/>
        </w:rPr>
        <w:t>ed</w:t>
      </w:r>
      <w:r w:rsidRPr="005A5DF6">
        <w:rPr>
          <w:rFonts w:ascii="Times New Roman" w:hAnsi="Times New Roman" w:cs="Times New Roman"/>
        </w:rPr>
        <w:t xml:space="preserve"> me about what the betting line of the Suns versus Pelicans game </w:t>
      </w:r>
      <w:proofErr w:type="gramStart"/>
      <w:r w:rsidRPr="005A5DF6">
        <w:rPr>
          <w:rFonts w:ascii="Times New Roman" w:hAnsi="Times New Roman" w:cs="Times New Roman"/>
        </w:rPr>
        <w:t xml:space="preserve">tonight </w:t>
      </w:r>
      <w:r>
        <w:rPr>
          <w:rFonts w:ascii="Times New Roman" w:hAnsi="Times New Roman" w:cs="Times New Roman"/>
        </w:rPr>
        <w:t>,</w:t>
      </w:r>
      <w:proofErr w:type="gramEnd"/>
      <w:r w:rsidRPr="005A5DF6">
        <w:rPr>
          <w:rFonts w:ascii="Times New Roman" w:hAnsi="Times New Roman" w:cs="Times New Roman"/>
        </w:rPr>
        <w:t xml:space="preserve"> I </w:t>
      </w:r>
      <w:r w:rsidR="00395C93" w:rsidRPr="005A5DF6">
        <w:rPr>
          <w:rFonts w:ascii="Times New Roman" w:hAnsi="Times New Roman" w:cs="Times New Roman"/>
        </w:rPr>
        <w:t>w</w:t>
      </w:r>
      <w:r w:rsidR="00224967">
        <w:rPr>
          <w:rFonts w:ascii="Times New Roman" w:hAnsi="Times New Roman" w:cs="Times New Roman"/>
        </w:rPr>
        <w:t>ould</w:t>
      </w:r>
      <w:r w:rsidRPr="005A5DF6">
        <w:rPr>
          <w:rFonts w:ascii="Times New Roman" w:hAnsi="Times New Roman" w:cs="Times New Roman"/>
        </w:rPr>
        <w:t xml:space="preserve"> have no idea that the Suns are favored by 6 1/2 points. One of my favorite things</w:t>
      </w:r>
      <w:r w:rsidRPr="006E66B5">
        <w:rPr>
          <w:rFonts w:ascii="Times New Roman" w:hAnsi="Times New Roman" w:cs="Times New Roman"/>
        </w:rPr>
        <w:t xml:space="preserve"> as a kid was waking up in watching Sports Center. When I watch Sports Center now</w:t>
      </w:r>
      <w:r>
        <w:rPr>
          <w:rFonts w:ascii="Times New Roman" w:hAnsi="Times New Roman" w:cs="Times New Roman"/>
        </w:rPr>
        <w:t xml:space="preserve">, </w:t>
      </w:r>
      <w:r w:rsidRPr="006E66B5">
        <w:rPr>
          <w:rFonts w:ascii="Times New Roman" w:hAnsi="Times New Roman" w:cs="Times New Roman"/>
        </w:rPr>
        <w:t xml:space="preserve">every betting line is on the bottom ticker on the screen it's right in front of you. </w:t>
      </w:r>
    </w:p>
    <w:p w14:paraId="0CA5406A" w14:textId="7323F35B" w:rsidR="000836DB" w:rsidRDefault="00B02418" w:rsidP="004D4265">
      <w:pPr>
        <w:rPr>
          <w:rFonts w:ascii="Times New Roman" w:hAnsi="Times New Roman" w:cs="Times New Roman"/>
        </w:rPr>
      </w:pPr>
      <w:r>
        <w:rPr>
          <w:rFonts w:ascii="Times New Roman" w:hAnsi="Times New Roman" w:cs="Times New Roman"/>
        </w:rPr>
        <w:tab/>
      </w:r>
      <w:r w:rsidR="000836DB" w:rsidRPr="000836DB">
        <w:rPr>
          <w:rFonts w:ascii="Times New Roman" w:hAnsi="Times New Roman" w:cs="Times New Roman"/>
        </w:rPr>
        <w:t>The 1990s</w:t>
      </w:r>
      <w:r w:rsidR="00224967">
        <w:rPr>
          <w:rFonts w:ascii="Times New Roman" w:hAnsi="Times New Roman" w:cs="Times New Roman"/>
        </w:rPr>
        <w:t>,</w:t>
      </w:r>
      <w:r w:rsidR="000836DB" w:rsidRPr="000836DB">
        <w:rPr>
          <w:rFonts w:ascii="Times New Roman" w:hAnsi="Times New Roman" w:cs="Times New Roman"/>
        </w:rPr>
        <w:t xml:space="preserve"> </w:t>
      </w:r>
      <w:r w:rsidR="00224967">
        <w:rPr>
          <w:rFonts w:ascii="Times New Roman" w:hAnsi="Times New Roman" w:cs="Times New Roman"/>
        </w:rPr>
        <w:t>T</w:t>
      </w:r>
      <w:r w:rsidR="000836DB" w:rsidRPr="000836DB">
        <w:rPr>
          <w:rFonts w:ascii="Times New Roman" w:hAnsi="Times New Roman" w:cs="Times New Roman"/>
        </w:rPr>
        <w:t xml:space="preserve">he </w:t>
      </w:r>
      <w:r w:rsidR="00224967">
        <w:rPr>
          <w:rFonts w:ascii="Times New Roman" w:hAnsi="Times New Roman" w:cs="Times New Roman"/>
        </w:rPr>
        <w:t>N</w:t>
      </w:r>
      <w:r w:rsidR="000836DB" w:rsidRPr="000836DB">
        <w:rPr>
          <w:rFonts w:ascii="Times New Roman" w:hAnsi="Times New Roman" w:cs="Times New Roman"/>
        </w:rPr>
        <w:t xml:space="preserve">ational </w:t>
      </w:r>
      <w:r w:rsidR="00224967">
        <w:rPr>
          <w:rFonts w:ascii="Times New Roman" w:hAnsi="Times New Roman" w:cs="Times New Roman"/>
        </w:rPr>
        <w:t>O</w:t>
      </w:r>
      <w:r w:rsidR="000836DB" w:rsidRPr="000836DB">
        <w:rPr>
          <w:rFonts w:ascii="Times New Roman" w:hAnsi="Times New Roman" w:cs="Times New Roman"/>
        </w:rPr>
        <w:t xml:space="preserve">pinion Research Center found that living in a </w:t>
      </w:r>
      <w:r w:rsidR="00395C93" w:rsidRPr="000836DB">
        <w:rPr>
          <w:rFonts w:ascii="Times New Roman" w:hAnsi="Times New Roman" w:cs="Times New Roman"/>
        </w:rPr>
        <w:t>50-mile</w:t>
      </w:r>
      <w:r w:rsidR="000836DB" w:rsidRPr="000836DB">
        <w:rPr>
          <w:rFonts w:ascii="Times New Roman" w:hAnsi="Times New Roman" w:cs="Times New Roman"/>
        </w:rPr>
        <w:t xml:space="preserve"> radius to a casino made the individual twice as likely to become a problem gambler.</w:t>
      </w:r>
      <w:r w:rsidR="000836DB">
        <w:rPr>
          <w:rFonts w:ascii="Times New Roman" w:hAnsi="Times New Roman" w:cs="Times New Roman"/>
        </w:rPr>
        <w:t xml:space="preserve"> (NORC,1996) </w:t>
      </w:r>
      <w:r w:rsidR="000836DB" w:rsidRPr="000836DB">
        <w:rPr>
          <w:rFonts w:ascii="Times New Roman" w:hAnsi="Times New Roman" w:cs="Times New Roman"/>
        </w:rPr>
        <w:t>Now with it being so easy that you don't even have to leave your house to place bets, pho</w:t>
      </w:r>
      <w:r w:rsidR="000836DB">
        <w:rPr>
          <w:rFonts w:ascii="Times New Roman" w:hAnsi="Times New Roman" w:cs="Times New Roman"/>
        </w:rPr>
        <w:t xml:space="preserve"> </w:t>
      </w:r>
      <w:r w:rsidR="000836DB" w:rsidRPr="000836DB">
        <w:rPr>
          <w:rFonts w:ascii="Times New Roman" w:hAnsi="Times New Roman" w:cs="Times New Roman"/>
        </w:rPr>
        <w:t>ne calls to gambling helplines are doubling each month. The month before online gambling became operational in Michigan, it took 218 gambling calls</w:t>
      </w:r>
      <w:r w:rsidR="00224967">
        <w:rPr>
          <w:rFonts w:ascii="Times New Roman" w:hAnsi="Times New Roman" w:cs="Times New Roman"/>
        </w:rPr>
        <w:t>,</w:t>
      </w:r>
      <w:r w:rsidR="000836DB" w:rsidRPr="000836DB">
        <w:rPr>
          <w:rFonts w:ascii="Times New Roman" w:hAnsi="Times New Roman" w:cs="Times New Roman"/>
        </w:rPr>
        <w:t xml:space="preserve"> after just one month it already took 563 calls</w:t>
      </w:r>
      <w:r w:rsidR="00224967">
        <w:rPr>
          <w:rFonts w:ascii="Times New Roman" w:hAnsi="Times New Roman" w:cs="Times New Roman"/>
        </w:rPr>
        <w:t xml:space="preserve">. In </w:t>
      </w:r>
      <w:r w:rsidR="000836DB" w:rsidRPr="000836DB">
        <w:rPr>
          <w:rFonts w:ascii="Times New Roman" w:hAnsi="Times New Roman" w:cs="Times New Roman"/>
        </w:rPr>
        <w:t>November of 2021</w:t>
      </w:r>
      <w:r w:rsidR="00224967">
        <w:rPr>
          <w:rFonts w:ascii="Times New Roman" w:hAnsi="Times New Roman" w:cs="Times New Roman"/>
        </w:rPr>
        <w:t>,</w:t>
      </w:r>
      <w:r w:rsidR="000836DB" w:rsidRPr="000836DB">
        <w:rPr>
          <w:rFonts w:ascii="Times New Roman" w:hAnsi="Times New Roman" w:cs="Times New Roman"/>
        </w:rPr>
        <w:t xml:space="preserve"> it had </w:t>
      </w:r>
      <w:proofErr w:type="gramStart"/>
      <w:r w:rsidR="000836DB" w:rsidRPr="000836DB">
        <w:rPr>
          <w:rFonts w:ascii="Times New Roman" w:hAnsi="Times New Roman" w:cs="Times New Roman"/>
        </w:rPr>
        <w:t>took</w:t>
      </w:r>
      <w:proofErr w:type="gramEnd"/>
      <w:r w:rsidR="000836DB" w:rsidRPr="000836DB">
        <w:rPr>
          <w:rFonts w:ascii="Times New Roman" w:hAnsi="Times New Roman" w:cs="Times New Roman"/>
        </w:rPr>
        <w:t xml:space="preserve"> </w:t>
      </w:r>
      <w:r w:rsidR="000836DB">
        <w:rPr>
          <w:rFonts w:ascii="Times New Roman" w:hAnsi="Times New Roman" w:cs="Times New Roman"/>
        </w:rPr>
        <w:t xml:space="preserve">853 calls a day. (Michigan Sharp, 2022) Mental Health experts, call gambling </w:t>
      </w:r>
      <w:r w:rsidR="00395C93">
        <w:rPr>
          <w:rFonts w:ascii="Times New Roman" w:hAnsi="Times New Roman" w:cs="Times New Roman"/>
        </w:rPr>
        <w:t>addictions</w:t>
      </w:r>
      <w:r w:rsidR="000836DB">
        <w:rPr>
          <w:rFonts w:ascii="Times New Roman" w:hAnsi="Times New Roman" w:cs="Times New Roman"/>
        </w:rPr>
        <w:t xml:space="preserve"> the silent assassin because nobody knows the person is suffering. People need help now. </w:t>
      </w:r>
    </w:p>
    <w:p w14:paraId="2E5A3952" w14:textId="453BE59E" w:rsidR="004D4265" w:rsidRDefault="004D4265" w:rsidP="000836DB">
      <w:pPr>
        <w:ind w:firstLine="720"/>
        <w:rPr>
          <w:rFonts w:ascii="Times New Roman" w:hAnsi="Times New Roman" w:cs="Times New Roman"/>
        </w:rPr>
      </w:pPr>
      <w:r w:rsidRPr="006E66B5">
        <w:rPr>
          <w:rFonts w:ascii="Times New Roman" w:hAnsi="Times New Roman" w:cs="Times New Roman"/>
        </w:rPr>
        <w:lastRenderedPageBreak/>
        <w:t xml:space="preserve">Michigan going forward is not going to have enough money to support </w:t>
      </w:r>
      <w:proofErr w:type="gramStart"/>
      <w:r>
        <w:rPr>
          <w:rFonts w:ascii="Times New Roman" w:hAnsi="Times New Roman" w:cs="Times New Roman"/>
        </w:rPr>
        <w:t>all</w:t>
      </w:r>
      <w:r w:rsidRPr="006E66B5">
        <w:rPr>
          <w:rFonts w:ascii="Times New Roman" w:hAnsi="Times New Roman" w:cs="Times New Roman"/>
        </w:rPr>
        <w:t xml:space="preserve"> of</w:t>
      </w:r>
      <w:proofErr w:type="gramEnd"/>
      <w:r w:rsidRPr="006E66B5">
        <w:rPr>
          <w:rFonts w:ascii="Times New Roman" w:hAnsi="Times New Roman" w:cs="Times New Roman"/>
        </w:rPr>
        <w:t xml:space="preserve"> the problem gamblers they are creating</w:t>
      </w:r>
      <w:r>
        <w:rPr>
          <w:rFonts w:ascii="Times New Roman" w:hAnsi="Times New Roman" w:cs="Times New Roman"/>
        </w:rPr>
        <w:t xml:space="preserve">. With the tax rate </w:t>
      </w:r>
      <w:r w:rsidRPr="006E66B5">
        <w:rPr>
          <w:rFonts w:ascii="Times New Roman" w:hAnsi="Times New Roman" w:cs="Times New Roman"/>
        </w:rPr>
        <w:t>being 8.5% of all gross betting receipts it is going to be extremely hard to find the support resources problem gamblers are going to need. Please don't think this is me saying that gambling should be illegal because I don't think it should but it needs to be regulated correctly and tax correctly so we can fund the support resources correctly</w:t>
      </w:r>
      <w:r>
        <w:rPr>
          <w:rFonts w:ascii="Times New Roman" w:hAnsi="Times New Roman" w:cs="Times New Roman"/>
        </w:rPr>
        <w:t xml:space="preserve">. </w:t>
      </w:r>
    </w:p>
    <w:p w14:paraId="113E558A" w14:textId="27DF166D" w:rsidR="006E243B" w:rsidRPr="00582379" w:rsidRDefault="006E243B" w:rsidP="006E243B">
      <w:pPr>
        <w:rPr>
          <w:rFonts w:ascii="Times New Roman" w:hAnsi="Times New Roman" w:cs="Times New Roman"/>
          <w:b/>
          <w:bCs/>
        </w:rPr>
      </w:pPr>
      <w:r w:rsidRPr="00582379">
        <w:rPr>
          <w:rFonts w:ascii="Times New Roman" w:hAnsi="Times New Roman" w:cs="Times New Roman"/>
          <w:b/>
          <w:bCs/>
        </w:rPr>
        <w:t>The Third Issue</w:t>
      </w:r>
      <w:r w:rsidR="00582379" w:rsidRPr="00582379">
        <w:rPr>
          <w:rFonts w:ascii="Times New Roman" w:hAnsi="Times New Roman" w:cs="Times New Roman"/>
          <w:b/>
          <w:bCs/>
        </w:rPr>
        <w:t>-</w:t>
      </w:r>
      <w:r w:rsidRPr="00582379">
        <w:rPr>
          <w:rFonts w:ascii="Times New Roman" w:hAnsi="Times New Roman" w:cs="Times New Roman"/>
          <w:b/>
          <w:bCs/>
        </w:rPr>
        <w:t xml:space="preserve"> </w:t>
      </w:r>
      <w:r w:rsidR="00582379" w:rsidRPr="00582379">
        <w:rPr>
          <w:rFonts w:ascii="Times New Roman" w:hAnsi="Times New Roman" w:cs="Times New Roman"/>
          <w:b/>
          <w:bCs/>
        </w:rPr>
        <w:t>Integrity of Sports:</w:t>
      </w:r>
    </w:p>
    <w:p w14:paraId="22ECA95F" w14:textId="02CB0B5C" w:rsidR="008F212C" w:rsidRDefault="00582379" w:rsidP="004D4265">
      <w:pPr>
        <w:rPr>
          <w:rFonts w:ascii="Times New Roman" w:hAnsi="Times New Roman" w:cs="Times New Roman"/>
        </w:rPr>
      </w:pPr>
      <w:r>
        <w:rPr>
          <w:rFonts w:ascii="Times New Roman" w:hAnsi="Times New Roman" w:cs="Times New Roman"/>
        </w:rPr>
        <w:tab/>
      </w:r>
      <w:r w:rsidR="008F212C" w:rsidRPr="008F212C">
        <w:rPr>
          <w:rFonts w:ascii="Times New Roman" w:hAnsi="Times New Roman" w:cs="Times New Roman"/>
        </w:rPr>
        <w:t xml:space="preserve">When </w:t>
      </w:r>
      <w:r w:rsidR="008F212C">
        <w:rPr>
          <w:rFonts w:ascii="Times New Roman" w:hAnsi="Times New Roman" w:cs="Times New Roman"/>
        </w:rPr>
        <w:t>G</w:t>
      </w:r>
      <w:r w:rsidR="008F212C" w:rsidRPr="008F212C">
        <w:rPr>
          <w:rFonts w:ascii="Times New Roman" w:hAnsi="Times New Roman" w:cs="Times New Roman"/>
        </w:rPr>
        <w:t>overnor Christie originally wanted to make sports gambling legal</w:t>
      </w:r>
      <w:r w:rsidR="008F212C">
        <w:rPr>
          <w:rFonts w:ascii="Times New Roman" w:hAnsi="Times New Roman" w:cs="Times New Roman"/>
        </w:rPr>
        <w:t xml:space="preserve"> in New Jersey, </w:t>
      </w:r>
      <w:r w:rsidR="008F212C" w:rsidRPr="008F212C">
        <w:rPr>
          <w:rFonts w:ascii="Times New Roman" w:hAnsi="Times New Roman" w:cs="Times New Roman"/>
        </w:rPr>
        <w:t xml:space="preserve">all major sporting leagues were vehemently opposed. Almost a decade later, sports leagues started to accept the fact that legalized gambling would be happening in the next few years. Well, you may ask what changed come or change was a few </w:t>
      </w:r>
      <w:r w:rsidR="00395C93" w:rsidRPr="008F212C">
        <w:rPr>
          <w:rFonts w:ascii="Times New Roman" w:hAnsi="Times New Roman" w:cs="Times New Roman"/>
        </w:rPr>
        <w:t>commissioners</w:t>
      </w:r>
      <w:r w:rsidR="008F212C" w:rsidRPr="008F212C">
        <w:rPr>
          <w:rFonts w:ascii="Times New Roman" w:hAnsi="Times New Roman" w:cs="Times New Roman"/>
        </w:rPr>
        <w:t xml:space="preserve"> changing and people like Gary Bettman and Roger Goodell coming around to the issue of legalized sports gambling. the turning point was when the Supreme Court decided they were going to listen to Chris Christie's case against </w:t>
      </w:r>
      <w:r w:rsidR="008F212C">
        <w:rPr>
          <w:rFonts w:ascii="Times New Roman" w:hAnsi="Times New Roman" w:cs="Times New Roman"/>
        </w:rPr>
        <w:t xml:space="preserve">“PAPSA”, </w:t>
      </w:r>
      <w:r w:rsidR="008F212C" w:rsidRPr="008F212C">
        <w:rPr>
          <w:rFonts w:ascii="Times New Roman" w:hAnsi="Times New Roman" w:cs="Times New Roman"/>
        </w:rPr>
        <w:t xml:space="preserve">where the sports league started reading the writing on the wall and came around and </w:t>
      </w:r>
      <w:r w:rsidR="008F212C">
        <w:rPr>
          <w:rFonts w:ascii="Times New Roman" w:hAnsi="Times New Roman" w:cs="Times New Roman"/>
        </w:rPr>
        <w:t>ended</w:t>
      </w:r>
      <w:r w:rsidR="008F212C" w:rsidRPr="008F212C">
        <w:rPr>
          <w:rFonts w:ascii="Times New Roman" w:hAnsi="Times New Roman" w:cs="Times New Roman"/>
        </w:rPr>
        <w:t xml:space="preserve"> their objection</w:t>
      </w:r>
      <w:r w:rsidR="008F212C">
        <w:rPr>
          <w:rFonts w:ascii="Times New Roman" w:hAnsi="Times New Roman" w:cs="Times New Roman"/>
        </w:rPr>
        <w:t xml:space="preserve">. </w:t>
      </w:r>
    </w:p>
    <w:p w14:paraId="13CFC5F0" w14:textId="4D6D8B3C" w:rsidR="008F212C" w:rsidRDefault="008F212C" w:rsidP="004D4265">
      <w:pPr>
        <w:rPr>
          <w:rFonts w:ascii="Times New Roman" w:hAnsi="Times New Roman" w:cs="Times New Roman"/>
        </w:rPr>
      </w:pPr>
      <w:r>
        <w:rPr>
          <w:rFonts w:ascii="Times New Roman" w:hAnsi="Times New Roman" w:cs="Times New Roman"/>
        </w:rPr>
        <w:tab/>
      </w:r>
      <w:r w:rsidRPr="008F212C">
        <w:rPr>
          <w:rFonts w:ascii="Times New Roman" w:hAnsi="Times New Roman" w:cs="Times New Roman"/>
        </w:rPr>
        <w:t>Fast forward to modern day, the major sports leagues</w:t>
      </w:r>
      <w:r>
        <w:rPr>
          <w:rFonts w:ascii="Times New Roman" w:hAnsi="Times New Roman" w:cs="Times New Roman"/>
        </w:rPr>
        <w:t xml:space="preserve"> </w:t>
      </w:r>
      <w:r w:rsidRPr="008F212C">
        <w:rPr>
          <w:rFonts w:ascii="Times New Roman" w:hAnsi="Times New Roman" w:cs="Times New Roman"/>
        </w:rPr>
        <w:t xml:space="preserve">involve sports gambling in </w:t>
      </w:r>
      <w:r w:rsidR="00395C93" w:rsidRPr="008F212C">
        <w:rPr>
          <w:rFonts w:ascii="Times New Roman" w:hAnsi="Times New Roman" w:cs="Times New Roman"/>
        </w:rPr>
        <w:t>their</w:t>
      </w:r>
      <w:r w:rsidRPr="008F212C">
        <w:rPr>
          <w:rFonts w:ascii="Times New Roman" w:hAnsi="Times New Roman" w:cs="Times New Roman"/>
        </w:rPr>
        <w:t xml:space="preserve"> </w:t>
      </w:r>
      <w:r w:rsidR="00395C93" w:rsidRPr="008F212C">
        <w:rPr>
          <w:rFonts w:ascii="Times New Roman" w:hAnsi="Times New Roman" w:cs="Times New Roman"/>
        </w:rPr>
        <w:t>everyday</w:t>
      </w:r>
      <w:r w:rsidRPr="008F212C">
        <w:rPr>
          <w:rFonts w:ascii="Times New Roman" w:hAnsi="Times New Roman" w:cs="Times New Roman"/>
        </w:rPr>
        <w:t xml:space="preserve"> business. As I am writing this, I am watching the MLB Network</w:t>
      </w:r>
      <w:r w:rsidR="00B31BD7" w:rsidRPr="00B31BD7">
        <w:rPr>
          <w:rFonts w:ascii="Times New Roman" w:hAnsi="Times New Roman" w:cs="Times New Roman"/>
        </w:rPr>
        <w:t>. On the bottom ticker</w:t>
      </w:r>
      <w:r w:rsidR="00084431">
        <w:rPr>
          <w:rFonts w:ascii="Times New Roman" w:hAnsi="Times New Roman" w:cs="Times New Roman"/>
        </w:rPr>
        <w:t>,</w:t>
      </w:r>
      <w:r w:rsidR="00B31BD7" w:rsidRPr="00B31BD7">
        <w:rPr>
          <w:rFonts w:ascii="Times New Roman" w:hAnsi="Times New Roman" w:cs="Times New Roman"/>
        </w:rPr>
        <w:t xml:space="preserve"> it says Detroit versus Minnesota, the money line for Detroit to win is </w:t>
      </w:r>
      <w:r w:rsidR="00B31BD7">
        <w:rPr>
          <w:rFonts w:ascii="Times New Roman" w:hAnsi="Times New Roman" w:cs="Times New Roman"/>
        </w:rPr>
        <w:t>+168</w:t>
      </w:r>
      <w:r w:rsidR="00B31BD7" w:rsidRPr="00B31BD7">
        <w:rPr>
          <w:rFonts w:ascii="Times New Roman" w:hAnsi="Times New Roman" w:cs="Times New Roman"/>
        </w:rPr>
        <w:t xml:space="preserve">, the money line from Minnesota win is </w:t>
      </w:r>
      <w:r w:rsidR="00B31BD7">
        <w:rPr>
          <w:rFonts w:ascii="Times New Roman" w:hAnsi="Times New Roman" w:cs="Times New Roman"/>
        </w:rPr>
        <w:t>-</w:t>
      </w:r>
      <w:r w:rsidR="00B31BD7" w:rsidRPr="00B31BD7">
        <w:rPr>
          <w:rFonts w:ascii="Times New Roman" w:hAnsi="Times New Roman" w:cs="Times New Roman"/>
        </w:rPr>
        <w:t>199 and the over under is set at seven runs combined.</w:t>
      </w:r>
      <w:r w:rsidR="00B31BD7">
        <w:rPr>
          <w:rFonts w:ascii="Times New Roman" w:hAnsi="Times New Roman" w:cs="Times New Roman"/>
        </w:rPr>
        <w:t xml:space="preserve"> </w:t>
      </w:r>
      <w:r w:rsidR="00B31BD7" w:rsidRPr="00B31BD7">
        <w:rPr>
          <w:rFonts w:ascii="Times New Roman" w:hAnsi="Times New Roman" w:cs="Times New Roman"/>
        </w:rPr>
        <w:t>This is a television channel that is run by Major League Baseball</w:t>
      </w:r>
      <w:r w:rsidR="00084431">
        <w:rPr>
          <w:rFonts w:ascii="Times New Roman" w:hAnsi="Times New Roman" w:cs="Times New Roman"/>
        </w:rPr>
        <w:t xml:space="preserve">. The NFL is guilty of the same. </w:t>
      </w:r>
      <w:r w:rsidR="00B31BD7" w:rsidRPr="00B31BD7">
        <w:rPr>
          <w:rFonts w:ascii="Times New Roman" w:hAnsi="Times New Roman" w:cs="Times New Roman"/>
        </w:rPr>
        <w:t xml:space="preserve"> And if you look at literature online, the NFL urges their viewers to</w:t>
      </w:r>
      <w:r w:rsidR="00B31BD7">
        <w:rPr>
          <w:rFonts w:ascii="Times New Roman" w:hAnsi="Times New Roman" w:cs="Times New Roman"/>
        </w:rPr>
        <w:t xml:space="preserve"> </w:t>
      </w:r>
      <w:r w:rsidR="00B31BD7" w:rsidRPr="00B31BD7">
        <w:rPr>
          <w:rFonts w:ascii="Times New Roman" w:hAnsi="Times New Roman" w:cs="Times New Roman"/>
        </w:rPr>
        <w:t>watch the game on Sunday and bet using Caesars sportsbook.</w:t>
      </w:r>
    </w:p>
    <w:p w14:paraId="37D51E52" w14:textId="15D1E4EC" w:rsidR="00747288" w:rsidRDefault="00747288" w:rsidP="004D4265">
      <w:pPr>
        <w:rPr>
          <w:rFonts w:ascii="Times New Roman" w:hAnsi="Times New Roman" w:cs="Times New Roman"/>
        </w:rPr>
      </w:pPr>
      <w:r>
        <w:rPr>
          <w:rFonts w:ascii="Times New Roman" w:hAnsi="Times New Roman" w:cs="Times New Roman"/>
        </w:rPr>
        <w:tab/>
      </w:r>
      <w:r w:rsidRPr="00747288">
        <w:rPr>
          <w:rFonts w:ascii="Times New Roman" w:hAnsi="Times New Roman" w:cs="Times New Roman"/>
        </w:rPr>
        <w:t>Now that the act</w:t>
      </w:r>
      <w:r>
        <w:rPr>
          <w:rFonts w:ascii="Times New Roman" w:hAnsi="Times New Roman" w:cs="Times New Roman"/>
        </w:rPr>
        <w:t xml:space="preserve"> </w:t>
      </w:r>
      <w:r w:rsidR="00395C93">
        <w:rPr>
          <w:rFonts w:ascii="Times New Roman" w:hAnsi="Times New Roman" w:cs="Times New Roman"/>
        </w:rPr>
        <w:t xml:space="preserve">of </w:t>
      </w:r>
      <w:r w:rsidR="00395C93" w:rsidRPr="00747288">
        <w:rPr>
          <w:rFonts w:ascii="Times New Roman" w:hAnsi="Times New Roman" w:cs="Times New Roman"/>
        </w:rPr>
        <w:t>sports</w:t>
      </w:r>
      <w:r w:rsidRPr="00747288">
        <w:rPr>
          <w:rFonts w:ascii="Times New Roman" w:hAnsi="Times New Roman" w:cs="Times New Roman"/>
        </w:rPr>
        <w:t xml:space="preserve"> gambling is legal, leagues </w:t>
      </w:r>
      <w:r w:rsidR="00395C93" w:rsidRPr="00747288">
        <w:rPr>
          <w:rFonts w:ascii="Times New Roman" w:hAnsi="Times New Roman" w:cs="Times New Roman"/>
        </w:rPr>
        <w:t>must</w:t>
      </w:r>
      <w:r w:rsidRPr="00747288">
        <w:rPr>
          <w:rFonts w:ascii="Times New Roman" w:hAnsi="Times New Roman" w:cs="Times New Roman"/>
        </w:rPr>
        <w:t xml:space="preserve"> monitor if their players are gambling on sports which is against league rules. </w:t>
      </w:r>
      <w:r>
        <w:rPr>
          <w:rFonts w:ascii="Times New Roman" w:hAnsi="Times New Roman" w:cs="Times New Roman"/>
        </w:rPr>
        <w:t>Two n</w:t>
      </w:r>
      <w:r w:rsidRPr="00747288">
        <w:rPr>
          <w:rFonts w:ascii="Times New Roman" w:hAnsi="Times New Roman" w:cs="Times New Roman"/>
        </w:rPr>
        <w:t>otable occurrences of players being accused or wagering on games</w:t>
      </w:r>
      <w:r>
        <w:rPr>
          <w:rFonts w:ascii="Times New Roman" w:hAnsi="Times New Roman" w:cs="Times New Roman"/>
        </w:rPr>
        <w:t>,</w:t>
      </w:r>
      <w:r w:rsidRPr="00747288">
        <w:rPr>
          <w:rFonts w:ascii="Times New Roman" w:hAnsi="Times New Roman" w:cs="Times New Roman"/>
        </w:rPr>
        <w:t xml:space="preserve"> are Calvin Ridley of the Atlanta Falcons and Evander Kane of the San Jose Sharks hockey </w:t>
      </w:r>
      <w:r>
        <w:rPr>
          <w:rFonts w:ascii="Times New Roman" w:hAnsi="Times New Roman" w:cs="Times New Roman"/>
        </w:rPr>
        <w:t xml:space="preserve">team. </w:t>
      </w:r>
      <w:r w:rsidRPr="00747288">
        <w:rPr>
          <w:rFonts w:ascii="Times New Roman" w:hAnsi="Times New Roman" w:cs="Times New Roman"/>
        </w:rPr>
        <w:t xml:space="preserve">Evander Kane was accused by his </w:t>
      </w:r>
      <w:r w:rsidR="00395C93" w:rsidRPr="00747288">
        <w:rPr>
          <w:rFonts w:ascii="Times New Roman" w:hAnsi="Times New Roman" w:cs="Times New Roman"/>
        </w:rPr>
        <w:t>ex-</w:t>
      </w:r>
      <w:proofErr w:type="gramStart"/>
      <w:r w:rsidR="00395C93" w:rsidRPr="00747288">
        <w:rPr>
          <w:rFonts w:ascii="Times New Roman" w:hAnsi="Times New Roman" w:cs="Times New Roman"/>
        </w:rPr>
        <w:t>wife</w:t>
      </w:r>
      <w:r w:rsidR="00BB23B5">
        <w:rPr>
          <w:rFonts w:ascii="Times New Roman" w:hAnsi="Times New Roman" w:cs="Times New Roman"/>
        </w:rPr>
        <w:t xml:space="preserve">, </w:t>
      </w:r>
      <w:r w:rsidRPr="00747288">
        <w:rPr>
          <w:rFonts w:ascii="Times New Roman" w:hAnsi="Times New Roman" w:cs="Times New Roman"/>
        </w:rPr>
        <w:t xml:space="preserve"> in</w:t>
      </w:r>
      <w:proofErr w:type="gramEnd"/>
      <w:r w:rsidRPr="00747288">
        <w:rPr>
          <w:rFonts w:ascii="Times New Roman" w:hAnsi="Times New Roman" w:cs="Times New Roman"/>
        </w:rPr>
        <w:t xml:space="preserve"> a nasty divorce</w:t>
      </w:r>
      <w:r w:rsidR="00BB23B5">
        <w:rPr>
          <w:rFonts w:ascii="Times New Roman" w:hAnsi="Times New Roman" w:cs="Times New Roman"/>
        </w:rPr>
        <w:t xml:space="preserve"> </w:t>
      </w:r>
      <w:proofErr w:type="spellStart"/>
      <w:r w:rsidR="00BB23B5">
        <w:rPr>
          <w:rFonts w:ascii="Times New Roman" w:hAnsi="Times New Roman" w:cs="Times New Roman"/>
        </w:rPr>
        <w:t>Evanders</w:t>
      </w:r>
      <w:proofErr w:type="spellEnd"/>
      <w:r w:rsidRPr="00747288">
        <w:rPr>
          <w:rFonts w:ascii="Times New Roman" w:hAnsi="Times New Roman" w:cs="Times New Roman"/>
        </w:rPr>
        <w:t xml:space="preserve"> ex-wife stated that </w:t>
      </w:r>
      <w:r w:rsidR="00395C93" w:rsidRPr="00747288">
        <w:rPr>
          <w:rFonts w:ascii="Times New Roman" w:hAnsi="Times New Roman" w:cs="Times New Roman"/>
        </w:rPr>
        <w:t>the</w:t>
      </w:r>
      <w:r w:rsidRPr="00747288">
        <w:rPr>
          <w:rFonts w:ascii="Times New Roman" w:hAnsi="Times New Roman" w:cs="Times New Roman"/>
        </w:rPr>
        <w:t xml:space="preserve"> </w:t>
      </w:r>
      <w:proofErr w:type="spellStart"/>
      <w:r w:rsidR="00BB23B5">
        <w:rPr>
          <w:rFonts w:ascii="Times New Roman" w:hAnsi="Times New Roman" w:cs="Times New Roman"/>
        </w:rPr>
        <w:t>E</w:t>
      </w:r>
      <w:r w:rsidRPr="00747288">
        <w:rPr>
          <w:rFonts w:ascii="Times New Roman" w:hAnsi="Times New Roman" w:cs="Times New Roman"/>
        </w:rPr>
        <w:t>v</w:t>
      </w:r>
      <w:r w:rsidR="00BB23B5">
        <w:rPr>
          <w:rFonts w:ascii="Times New Roman" w:hAnsi="Times New Roman" w:cs="Times New Roman"/>
        </w:rPr>
        <w:t>a</w:t>
      </w:r>
      <w:r w:rsidRPr="00747288">
        <w:rPr>
          <w:rFonts w:ascii="Times New Roman" w:hAnsi="Times New Roman" w:cs="Times New Roman"/>
        </w:rPr>
        <w:t>ndor</w:t>
      </w:r>
      <w:proofErr w:type="spellEnd"/>
      <w:r w:rsidRPr="00747288">
        <w:rPr>
          <w:rFonts w:ascii="Times New Roman" w:hAnsi="Times New Roman" w:cs="Times New Roman"/>
        </w:rPr>
        <w:t xml:space="preserve"> would gamble on games. After a long investigation and resources provided by the NH</w:t>
      </w:r>
      <w:r w:rsidR="00BB23B5">
        <w:rPr>
          <w:rFonts w:ascii="Times New Roman" w:hAnsi="Times New Roman" w:cs="Times New Roman"/>
        </w:rPr>
        <w:t>L</w:t>
      </w:r>
      <w:r w:rsidRPr="00747288">
        <w:rPr>
          <w:rFonts w:ascii="Times New Roman" w:hAnsi="Times New Roman" w:cs="Times New Roman"/>
        </w:rPr>
        <w:t xml:space="preserve">, Evander was cleared of any wrongdoing and the allegation was proved false. Calvin Ridley was not so </w:t>
      </w:r>
      <w:r w:rsidR="00395C93" w:rsidRPr="00747288">
        <w:rPr>
          <w:rFonts w:ascii="Times New Roman" w:hAnsi="Times New Roman" w:cs="Times New Roman"/>
        </w:rPr>
        <w:t>fortunate;</w:t>
      </w:r>
      <w:r w:rsidRPr="00747288">
        <w:rPr>
          <w:rFonts w:ascii="Times New Roman" w:hAnsi="Times New Roman" w:cs="Times New Roman"/>
        </w:rPr>
        <w:t xml:space="preserve"> he was caught wagering $1500 throughout the NFL season. Calvin was </w:t>
      </w:r>
      <w:r>
        <w:rPr>
          <w:rFonts w:ascii="Times New Roman" w:hAnsi="Times New Roman" w:cs="Times New Roman"/>
        </w:rPr>
        <w:t>s</w:t>
      </w:r>
      <w:r w:rsidRPr="00747288">
        <w:rPr>
          <w:rFonts w:ascii="Times New Roman" w:hAnsi="Times New Roman" w:cs="Times New Roman"/>
        </w:rPr>
        <w:t>ubsequently</w:t>
      </w:r>
      <w:r>
        <w:rPr>
          <w:rFonts w:ascii="Times New Roman" w:hAnsi="Times New Roman" w:cs="Times New Roman"/>
        </w:rPr>
        <w:t xml:space="preserve"> </w:t>
      </w:r>
      <w:r w:rsidRPr="00747288">
        <w:rPr>
          <w:rFonts w:ascii="Times New Roman" w:hAnsi="Times New Roman" w:cs="Times New Roman"/>
        </w:rPr>
        <w:t>suspended for the entire 2022</w:t>
      </w:r>
      <w:r>
        <w:rPr>
          <w:rFonts w:ascii="Times New Roman" w:hAnsi="Times New Roman" w:cs="Times New Roman"/>
        </w:rPr>
        <w:t xml:space="preserve">-23 season. </w:t>
      </w:r>
      <w:r w:rsidRPr="00747288">
        <w:rPr>
          <w:rFonts w:ascii="Times New Roman" w:hAnsi="Times New Roman" w:cs="Times New Roman"/>
        </w:rPr>
        <w:t>the NFL wanted to make an example out of Calvin.</w:t>
      </w:r>
      <w:r>
        <w:rPr>
          <w:rFonts w:ascii="Times New Roman" w:hAnsi="Times New Roman" w:cs="Times New Roman"/>
        </w:rPr>
        <w:t xml:space="preserve"> </w:t>
      </w:r>
      <w:r w:rsidRPr="00747288">
        <w:rPr>
          <w:rFonts w:ascii="Times New Roman" w:hAnsi="Times New Roman" w:cs="Times New Roman"/>
        </w:rPr>
        <w:t xml:space="preserve">There is the issue of keeping the integrity of sports in a world where gambling is legal. It is </w:t>
      </w:r>
      <w:r w:rsidR="00F15907" w:rsidRPr="00F15907">
        <w:rPr>
          <w:rFonts w:ascii="Times New Roman" w:hAnsi="Times New Roman" w:cs="Times New Roman"/>
        </w:rPr>
        <w:t>invaluable to</w:t>
      </w:r>
      <w:r w:rsidR="00F15907">
        <w:rPr>
          <w:rFonts w:ascii="Times New Roman" w:hAnsi="Times New Roman" w:cs="Times New Roman"/>
        </w:rPr>
        <w:t xml:space="preserve"> </w:t>
      </w:r>
      <w:r w:rsidR="00F15907" w:rsidRPr="00F15907">
        <w:rPr>
          <w:rFonts w:ascii="Times New Roman" w:hAnsi="Times New Roman" w:cs="Times New Roman"/>
        </w:rPr>
        <w:t>make sure that the integrity of sports is kept intact. Without integr</w:t>
      </w:r>
      <w:r w:rsidR="00F15907">
        <w:rPr>
          <w:rFonts w:ascii="Times New Roman" w:hAnsi="Times New Roman" w:cs="Times New Roman"/>
        </w:rPr>
        <w:t xml:space="preserve">ity </w:t>
      </w:r>
      <w:r w:rsidR="00F15907" w:rsidRPr="00F15907">
        <w:rPr>
          <w:rFonts w:ascii="Times New Roman" w:hAnsi="Times New Roman" w:cs="Times New Roman"/>
        </w:rPr>
        <w:t>sports can become obsolete</w:t>
      </w:r>
      <w:r w:rsidR="00F15907">
        <w:rPr>
          <w:rFonts w:ascii="Times New Roman" w:hAnsi="Times New Roman" w:cs="Times New Roman"/>
        </w:rPr>
        <w:t>. T</w:t>
      </w:r>
      <w:r w:rsidR="00F15907" w:rsidRPr="00F15907">
        <w:rPr>
          <w:rFonts w:ascii="Times New Roman" w:hAnsi="Times New Roman" w:cs="Times New Roman"/>
        </w:rPr>
        <w:t>hat sounds like a brash statement but if you have a bunch of players wagering</w:t>
      </w:r>
      <w:r w:rsidR="00F15907">
        <w:rPr>
          <w:rFonts w:ascii="Times New Roman" w:hAnsi="Times New Roman" w:cs="Times New Roman"/>
        </w:rPr>
        <w:t>,</w:t>
      </w:r>
      <w:r w:rsidR="00F15907" w:rsidRPr="00F15907">
        <w:rPr>
          <w:rFonts w:ascii="Times New Roman" w:hAnsi="Times New Roman" w:cs="Times New Roman"/>
        </w:rPr>
        <w:t xml:space="preserve"> even if it's for their own team to </w:t>
      </w:r>
      <w:r w:rsidR="00395C93" w:rsidRPr="00F15907">
        <w:rPr>
          <w:rFonts w:ascii="Times New Roman" w:hAnsi="Times New Roman" w:cs="Times New Roman"/>
        </w:rPr>
        <w:t xml:space="preserve">win </w:t>
      </w:r>
      <w:r w:rsidR="00395C93">
        <w:rPr>
          <w:rFonts w:ascii="Times New Roman" w:hAnsi="Times New Roman" w:cs="Times New Roman"/>
        </w:rPr>
        <w:t>it</w:t>
      </w:r>
      <w:r w:rsidR="00F15907" w:rsidRPr="00F15907">
        <w:rPr>
          <w:rFonts w:ascii="Times New Roman" w:hAnsi="Times New Roman" w:cs="Times New Roman"/>
        </w:rPr>
        <w:t xml:space="preserve"> hurts the integrity of the game. Over the next number of </w:t>
      </w:r>
      <w:r w:rsidR="00395C93" w:rsidRPr="00F15907">
        <w:rPr>
          <w:rFonts w:ascii="Times New Roman" w:hAnsi="Times New Roman" w:cs="Times New Roman"/>
        </w:rPr>
        <w:t>years,</w:t>
      </w:r>
      <w:r w:rsidR="00F15907" w:rsidRPr="00F15907">
        <w:rPr>
          <w:rFonts w:ascii="Times New Roman" w:hAnsi="Times New Roman" w:cs="Times New Roman"/>
        </w:rPr>
        <w:t xml:space="preserve"> I </w:t>
      </w:r>
      <w:r w:rsidR="00BB71D1">
        <w:rPr>
          <w:rFonts w:ascii="Times New Roman" w:hAnsi="Times New Roman" w:cs="Times New Roman"/>
        </w:rPr>
        <w:t>b</w:t>
      </w:r>
      <w:r w:rsidR="00F15907" w:rsidRPr="00F15907">
        <w:rPr>
          <w:rFonts w:ascii="Times New Roman" w:hAnsi="Times New Roman" w:cs="Times New Roman"/>
        </w:rPr>
        <w:t>elieve it's going to become a bigger issue and it's up to leagues to keep the integrity intact.</w:t>
      </w:r>
    </w:p>
    <w:p w14:paraId="23F937E3" w14:textId="2AE1CEAA" w:rsidR="00BB71D1" w:rsidRDefault="00BB71D1" w:rsidP="004D4265">
      <w:pPr>
        <w:rPr>
          <w:rFonts w:ascii="Times New Roman" w:hAnsi="Times New Roman" w:cs="Times New Roman"/>
        </w:rPr>
      </w:pPr>
    </w:p>
    <w:p w14:paraId="33C22960" w14:textId="3ABA04A4" w:rsidR="00BB71D1" w:rsidRDefault="00BB71D1" w:rsidP="004D4265">
      <w:pPr>
        <w:rPr>
          <w:rFonts w:ascii="Times New Roman" w:hAnsi="Times New Roman" w:cs="Times New Roman"/>
        </w:rPr>
      </w:pPr>
    </w:p>
    <w:p w14:paraId="4EF1F661" w14:textId="44C7F1F1" w:rsidR="006A4307" w:rsidRDefault="006A4307" w:rsidP="004D4265">
      <w:pPr>
        <w:rPr>
          <w:rFonts w:ascii="Times New Roman" w:hAnsi="Times New Roman" w:cs="Times New Roman"/>
        </w:rPr>
      </w:pPr>
    </w:p>
    <w:p w14:paraId="45997EEC" w14:textId="2CA70272" w:rsidR="00BB71D1" w:rsidRDefault="00BB71D1" w:rsidP="004D4265">
      <w:pPr>
        <w:rPr>
          <w:rFonts w:ascii="Times New Roman" w:hAnsi="Times New Roman" w:cs="Times New Roman"/>
        </w:rPr>
      </w:pPr>
    </w:p>
    <w:p w14:paraId="1E1599AC" w14:textId="3DB50F2F" w:rsidR="00BB71D1" w:rsidRDefault="00BB71D1" w:rsidP="004D4265">
      <w:pPr>
        <w:rPr>
          <w:rFonts w:ascii="Times New Roman" w:hAnsi="Times New Roman" w:cs="Times New Roman"/>
        </w:rPr>
      </w:pPr>
    </w:p>
    <w:p w14:paraId="661464A6" w14:textId="376627B2" w:rsidR="00BB71D1" w:rsidRDefault="00BB71D1" w:rsidP="004D4265">
      <w:pPr>
        <w:rPr>
          <w:rFonts w:ascii="Times New Roman" w:hAnsi="Times New Roman" w:cs="Times New Roman"/>
        </w:rPr>
      </w:pPr>
    </w:p>
    <w:p w14:paraId="650DA703" w14:textId="57CD05A4" w:rsidR="00BB71D1" w:rsidRPr="004812C5" w:rsidRDefault="00BB71D1" w:rsidP="004D4265">
      <w:pPr>
        <w:rPr>
          <w:rFonts w:ascii="Times New Roman" w:hAnsi="Times New Roman" w:cs="Times New Roman"/>
          <w:b/>
          <w:bCs/>
        </w:rPr>
      </w:pPr>
    </w:p>
    <w:p w14:paraId="6F5E3F77" w14:textId="6460CB08" w:rsidR="00BB71D1" w:rsidRPr="004812C5" w:rsidRDefault="00395C93" w:rsidP="004D4265">
      <w:pPr>
        <w:rPr>
          <w:rFonts w:ascii="Times New Roman" w:hAnsi="Times New Roman" w:cs="Times New Roman"/>
          <w:b/>
          <w:bCs/>
          <w:sz w:val="24"/>
          <w:szCs w:val="24"/>
        </w:rPr>
      </w:pPr>
      <w:r w:rsidRPr="004812C5">
        <w:rPr>
          <w:rFonts w:ascii="Times New Roman" w:hAnsi="Times New Roman" w:cs="Times New Roman"/>
          <w:b/>
          <w:bCs/>
          <w:sz w:val="24"/>
          <w:szCs w:val="24"/>
        </w:rPr>
        <w:t>Recommendations</w:t>
      </w:r>
      <w:r w:rsidR="00BB71D1" w:rsidRPr="004812C5">
        <w:rPr>
          <w:rFonts w:ascii="Times New Roman" w:hAnsi="Times New Roman" w:cs="Times New Roman"/>
          <w:b/>
          <w:bCs/>
          <w:sz w:val="24"/>
          <w:szCs w:val="24"/>
        </w:rPr>
        <w:t>:</w:t>
      </w:r>
    </w:p>
    <w:p w14:paraId="26BCA6A0" w14:textId="532147D9" w:rsidR="00BB71D1" w:rsidRDefault="00730F73" w:rsidP="004812C5">
      <w:pPr>
        <w:ind w:firstLine="720"/>
        <w:rPr>
          <w:rFonts w:ascii="Times New Roman" w:hAnsi="Times New Roman" w:cs="Times New Roman"/>
          <w:sz w:val="24"/>
          <w:szCs w:val="24"/>
        </w:rPr>
      </w:pPr>
      <w:r w:rsidRPr="00730F73">
        <w:rPr>
          <w:rFonts w:ascii="Times New Roman" w:hAnsi="Times New Roman" w:cs="Times New Roman"/>
          <w:sz w:val="24"/>
          <w:szCs w:val="24"/>
        </w:rPr>
        <w:t xml:space="preserve">My first recommendation regarding taxation, is to raise the tax rate on gross sports betting receipts to 12.5%. </w:t>
      </w:r>
      <w:r>
        <w:rPr>
          <w:rFonts w:ascii="Times New Roman" w:hAnsi="Times New Roman" w:cs="Times New Roman"/>
          <w:sz w:val="24"/>
          <w:szCs w:val="24"/>
        </w:rPr>
        <w:t xml:space="preserve"> </w:t>
      </w:r>
      <w:r w:rsidRPr="00730F73">
        <w:rPr>
          <w:rFonts w:ascii="Times New Roman" w:hAnsi="Times New Roman" w:cs="Times New Roman"/>
          <w:sz w:val="24"/>
          <w:szCs w:val="24"/>
        </w:rPr>
        <w:t>Why 12.5%, well it's higher than 8.5</w:t>
      </w:r>
      <w:r>
        <w:rPr>
          <w:rFonts w:ascii="Times New Roman" w:hAnsi="Times New Roman" w:cs="Times New Roman"/>
          <w:sz w:val="24"/>
          <w:szCs w:val="24"/>
        </w:rPr>
        <w:t xml:space="preserve">%. </w:t>
      </w:r>
      <w:r w:rsidRPr="00730F73">
        <w:rPr>
          <w:rFonts w:ascii="Times New Roman" w:hAnsi="Times New Roman" w:cs="Times New Roman"/>
          <w:sz w:val="24"/>
          <w:szCs w:val="24"/>
        </w:rPr>
        <w:t xml:space="preserve">in all seriousness 12.5% seems to be the most politically feasible number </w:t>
      </w:r>
      <w:r>
        <w:rPr>
          <w:rFonts w:ascii="Times New Roman" w:hAnsi="Times New Roman" w:cs="Times New Roman"/>
          <w:sz w:val="24"/>
          <w:szCs w:val="24"/>
        </w:rPr>
        <w:t xml:space="preserve">state </w:t>
      </w:r>
      <w:r w:rsidR="00395C93">
        <w:rPr>
          <w:rFonts w:ascii="Times New Roman" w:hAnsi="Times New Roman" w:cs="Times New Roman"/>
          <w:sz w:val="24"/>
          <w:szCs w:val="24"/>
        </w:rPr>
        <w:t xml:space="preserve">government </w:t>
      </w:r>
      <w:r w:rsidR="00395C93" w:rsidRPr="00730F73">
        <w:rPr>
          <w:rFonts w:ascii="Times New Roman" w:hAnsi="Times New Roman" w:cs="Times New Roman"/>
          <w:sz w:val="24"/>
          <w:szCs w:val="24"/>
        </w:rPr>
        <w:t>could</w:t>
      </w:r>
      <w:r w:rsidRPr="00730F73">
        <w:rPr>
          <w:rFonts w:ascii="Times New Roman" w:hAnsi="Times New Roman" w:cs="Times New Roman"/>
          <w:sz w:val="24"/>
          <w:szCs w:val="24"/>
        </w:rPr>
        <w:t xml:space="preserve"> get to</w:t>
      </w:r>
      <w:r>
        <w:rPr>
          <w:rFonts w:ascii="Times New Roman" w:hAnsi="Times New Roman" w:cs="Times New Roman"/>
          <w:sz w:val="24"/>
          <w:szCs w:val="24"/>
        </w:rPr>
        <w:t>,</w:t>
      </w:r>
      <w:r w:rsidRPr="00730F73">
        <w:rPr>
          <w:rFonts w:ascii="Times New Roman" w:hAnsi="Times New Roman" w:cs="Times New Roman"/>
          <w:sz w:val="24"/>
          <w:szCs w:val="24"/>
        </w:rPr>
        <w:t xml:space="preserve"> being that it is split between Republicans and Democrats </w:t>
      </w:r>
      <w:r>
        <w:rPr>
          <w:rFonts w:ascii="Times New Roman" w:hAnsi="Times New Roman" w:cs="Times New Roman"/>
          <w:sz w:val="24"/>
          <w:szCs w:val="24"/>
        </w:rPr>
        <w:t xml:space="preserve">and will most likely be for the next few years. </w:t>
      </w:r>
      <w:r w:rsidR="007A5ECD" w:rsidRPr="007A5ECD">
        <w:rPr>
          <w:rFonts w:ascii="Times New Roman" w:hAnsi="Times New Roman" w:cs="Times New Roman"/>
          <w:sz w:val="24"/>
          <w:szCs w:val="24"/>
        </w:rPr>
        <w:t>Raising the tax rate to 12.5% will give the state more revenue for the general fund to fix issues like the roads, education and contributing to help for problem gamblers.</w:t>
      </w:r>
    </w:p>
    <w:p w14:paraId="136692BC" w14:textId="6117FD07" w:rsidR="007A5ECD" w:rsidRDefault="007A5ECD" w:rsidP="004D4265">
      <w:pPr>
        <w:rPr>
          <w:rFonts w:ascii="Times New Roman" w:hAnsi="Times New Roman" w:cs="Times New Roman"/>
          <w:sz w:val="24"/>
          <w:szCs w:val="24"/>
        </w:rPr>
      </w:pPr>
    </w:p>
    <w:p w14:paraId="7052E15D" w14:textId="0D5F299C" w:rsidR="007A5ECD" w:rsidRDefault="007A5ECD" w:rsidP="004812C5">
      <w:pPr>
        <w:ind w:firstLine="720"/>
        <w:rPr>
          <w:rFonts w:ascii="Times New Roman" w:hAnsi="Times New Roman" w:cs="Times New Roman"/>
          <w:sz w:val="24"/>
          <w:szCs w:val="24"/>
        </w:rPr>
      </w:pPr>
      <w:r w:rsidRPr="007A5ECD">
        <w:rPr>
          <w:rFonts w:ascii="Times New Roman" w:hAnsi="Times New Roman" w:cs="Times New Roman"/>
          <w:sz w:val="24"/>
          <w:szCs w:val="24"/>
        </w:rPr>
        <w:t>My second recommendation is as follow</w:t>
      </w:r>
      <w:r>
        <w:rPr>
          <w:rFonts w:ascii="Times New Roman" w:hAnsi="Times New Roman" w:cs="Times New Roman"/>
          <w:sz w:val="24"/>
          <w:szCs w:val="24"/>
        </w:rPr>
        <w:t>s</w:t>
      </w:r>
      <w:r w:rsidR="004812C5">
        <w:rPr>
          <w:rFonts w:ascii="Times New Roman" w:hAnsi="Times New Roman" w:cs="Times New Roman"/>
          <w:sz w:val="24"/>
          <w:szCs w:val="24"/>
        </w:rPr>
        <w:t>. Create a</w:t>
      </w:r>
      <w:r w:rsidRPr="007A5ECD">
        <w:rPr>
          <w:rFonts w:ascii="Times New Roman" w:hAnsi="Times New Roman" w:cs="Times New Roman"/>
          <w:sz w:val="24"/>
          <w:szCs w:val="24"/>
        </w:rPr>
        <w:t xml:space="preserve"> federal guideline to cap a daily wager amount at $400</w:t>
      </w:r>
      <w:r w:rsidR="00BB23B5">
        <w:rPr>
          <w:rFonts w:ascii="Times New Roman" w:hAnsi="Times New Roman" w:cs="Times New Roman"/>
          <w:sz w:val="24"/>
          <w:szCs w:val="24"/>
        </w:rPr>
        <w:t xml:space="preserve"> per individual</w:t>
      </w:r>
      <w:r w:rsidRPr="007A5ECD">
        <w:rPr>
          <w:rFonts w:ascii="Times New Roman" w:hAnsi="Times New Roman" w:cs="Times New Roman"/>
          <w:sz w:val="24"/>
          <w:szCs w:val="24"/>
        </w:rPr>
        <w:t xml:space="preserve">. This might be a bit ambitious but at some </w:t>
      </w:r>
      <w:r w:rsidR="00395C93" w:rsidRPr="007A5ECD">
        <w:rPr>
          <w:rFonts w:ascii="Times New Roman" w:hAnsi="Times New Roman" w:cs="Times New Roman"/>
          <w:sz w:val="24"/>
          <w:szCs w:val="24"/>
        </w:rPr>
        <w:t>point,</w:t>
      </w:r>
      <w:r w:rsidRPr="007A5ECD">
        <w:rPr>
          <w:rFonts w:ascii="Times New Roman" w:hAnsi="Times New Roman" w:cs="Times New Roman"/>
          <w:sz w:val="24"/>
          <w:szCs w:val="24"/>
        </w:rPr>
        <w:t xml:space="preserve"> you </w:t>
      </w:r>
      <w:r w:rsidR="00395C93" w:rsidRPr="007A5ECD">
        <w:rPr>
          <w:rFonts w:ascii="Times New Roman" w:hAnsi="Times New Roman" w:cs="Times New Roman"/>
          <w:sz w:val="24"/>
          <w:szCs w:val="24"/>
        </w:rPr>
        <w:t>must</w:t>
      </w:r>
      <w:r w:rsidRPr="007A5ECD">
        <w:rPr>
          <w:rFonts w:ascii="Times New Roman" w:hAnsi="Times New Roman" w:cs="Times New Roman"/>
          <w:sz w:val="24"/>
          <w:szCs w:val="24"/>
        </w:rPr>
        <w:t xml:space="preserve"> protect people from themselves</w:t>
      </w:r>
      <w:r>
        <w:rPr>
          <w:rFonts w:ascii="Times New Roman" w:hAnsi="Times New Roman" w:cs="Times New Roman"/>
          <w:sz w:val="24"/>
          <w:szCs w:val="24"/>
        </w:rPr>
        <w:t>. D</w:t>
      </w:r>
      <w:r w:rsidRPr="007A5ECD">
        <w:rPr>
          <w:rFonts w:ascii="Times New Roman" w:hAnsi="Times New Roman" w:cs="Times New Roman"/>
          <w:sz w:val="24"/>
          <w:szCs w:val="24"/>
        </w:rPr>
        <w:t>rinking alcohol is perfectly legal but</w:t>
      </w:r>
      <w:r>
        <w:rPr>
          <w:rFonts w:ascii="Times New Roman" w:hAnsi="Times New Roman" w:cs="Times New Roman"/>
          <w:sz w:val="24"/>
          <w:szCs w:val="24"/>
        </w:rPr>
        <w:t xml:space="preserve"> </w:t>
      </w:r>
      <w:r w:rsidRPr="007A5ECD">
        <w:rPr>
          <w:rFonts w:ascii="Times New Roman" w:hAnsi="Times New Roman" w:cs="Times New Roman"/>
          <w:sz w:val="24"/>
          <w:szCs w:val="24"/>
        </w:rPr>
        <w:t>drinking absorben</w:t>
      </w:r>
      <w:r>
        <w:rPr>
          <w:rFonts w:ascii="Times New Roman" w:hAnsi="Times New Roman" w:cs="Times New Roman"/>
          <w:sz w:val="24"/>
          <w:szCs w:val="24"/>
        </w:rPr>
        <w:t xml:space="preserve">t </w:t>
      </w:r>
      <w:r w:rsidRPr="007A5ECD">
        <w:rPr>
          <w:rFonts w:ascii="Times New Roman" w:hAnsi="Times New Roman" w:cs="Times New Roman"/>
          <w:sz w:val="24"/>
          <w:szCs w:val="24"/>
        </w:rPr>
        <w:t xml:space="preserve">amounts of alcohol and then doing something to harm </w:t>
      </w:r>
      <w:r w:rsidR="00395C93" w:rsidRPr="007A5ECD">
        <w:rPr>
          <w:rFonts w:ascii="Times New Roman" w:hAnsi="Times New Roman" w:cs="Times New Roman"/>
          <w:sz w:val="24"/>
          <w:szCs w:val="24"/>
        </w:rPr>
        <w:t>yourself, like</w:t>
      </w:r>
      <w:r w:rsidRPr="007A5ECD">
        <w:rPr>
          <w:rFonts w:ascii="Times New Roman" w:hAnsi="Times New Roman" w:cs="Times New Roman"/>
          <w:sz w:val="24"/>
          <w:szCs w:val="24"/>
        </w:rPr>
        <w:t xml:space="preserve"> driving is illegal</w:t>
      </w:r>
      <w:r w:rsidR="004812C5">
        <w:rPr>
          <w:rFonts w:ascii="Times New Roman" w:hAnsi="Times New Roman" w:cs="Times New Roman"/>
          <w:sz w:val="24"/>
          <w:szCs w:val="24"/>
        </w:rPr>
        <w:t>.</w:t>
      </w:r>
      <w:r w:rsidRPr="007A5ECD">
        <w:rPr>
          <w:rFonts w:ascii="Times New Roman" w:hAnsi="Times New Roman" w:cs="Times New Roman"/>
          <w:sz w:val="24"/>
          <w:szCs w:val="24"/>
        </w:rPr>
        <w:t xml:space="preserve"> It might take a few years for people to come around to a federal guideline on sports </w:t>
      </w:r>
      <w:r w:rsidR="00395C93" w:rsidRPr="007A5ECD">
        <w:rPr>
          <w:rFonts w:ascii="Times New Roman" w:hAnsi="Times New Roman" w:cs="Times New Roman"/>
          <w:sz w:val="24"/>
          <w:szCs w:val="24"/>
        </w:rPr>
        <w:t>gambling,</w:t>
      </w:r>
      <w:r w:rsidRPr="007A5ECD">
        <w:rPr>
          <w:rFonts w:ascii="Times New Roman" w:hAnsi="Times New Roman" w:cs="Times New Roman"/>
          <w:sz w:val="24"/>
          <w:szCs w:val="24"/>
        </w:rPr>
        <w:t xml:space="preserve"> but I think there </w:t>
      </w:r>
      <w:r w:rsidR="004812C5">
        <w:rPr>
          <w:rFonts w:ascii="Times New Roman" w:hAnsi="Times New Roman" w:cs="Times New Roman"/>
          <w:sz w:val="24"/>
          <w:szCs w:val="24"/>
        </w:rPr>
        <w:t xml:space="preserve">is an appetite for that. </w:t>
      </w:r>
      <w:r w:rsidR="004812C5" w:rsidRPr="004812C5">
        <w:rPr>
          <w:rFonts w:ascii="Times New Roman" w:hAnsi="Times New Roman" w:cs="Times New Roman"/>
          <w:sz w:val="24"/>
          <w:szCs w:val="24"/>
        </w:rPr>
        <w:t xml:space="preserve">I am not saying to stop at </w:t>
      </w:r>
      <w:r w:rsidR="00BB23B5">
        <w:rPr>
          <w:rFonts w:ascii="Times New Roman" w:hAnsi="Times New Roman" w:cs="Times New Roman"/>
          <w:sz w:val="24"/>
          <w:szCs w:val="24"/>
        </w:rPr>
        <w:t>a</w:t>
      </w:r>
      <w:r w:rsidR="004812C5" w:rsidRPr="004812C5">
        <w:rPr>
          <w:rFonts w:ascii="Times New Roman" w:hAnsi="Times New Roman" w:cs="Times New Roman"/>
          <w:sz w:val="24"/>
          <w:szCs w:val="24"/>
        </w:rPr>
        <w:t xml:space="preserve"> daily wager </w:t>
      </w:r>
      <w:proofErr w:type="gramStart"/>
      <w:r w:rsidR="00395C93" w:rsidRPr="004812C5">
        <w:rPr>
          <w:rFonts w:ascii="Times New Roman" w:hAnsi="Times New Roman" w:cs="Times New Roman"/>
          <w:sz w:val="24"/>
          <w:szCs w:val="24"/>
        </w:rPr>
        <w:t>caps</w:t>
      </w:r>
      <w:proofErr w:type="gramEnd"/>
      <w:r w:rsidR="00BB23B5">
        <w:rPr>
          <w:rFonts w:ascii="Times New Roman" w:hAnsi="Times New Roman" w:cs="Times New Roman"/>
          <w:sz w:val="24"/>
          <w:szCs w:val="24"/>
        </w:rPr>
        <w:t>.</w:t>
      </w:r>
      <w:r w:rsidR="004812C5" w:rsidRPr="004812C5">
        <w:rPr>
          <w:rFonts w:ascii="Times New Roman" w:hAnsi="Times New Roman" w:cs="Times New Roman"/>
          <w:sz w:val="24"/>
          <w:szCs w:val="24"/>
        </w:rPr>
        <w:t xml:space="preserve"> I am open and encourage the federal government to step in and create uniform guidelines for sports gambling. </w:t>
      </w:r>
      <w:r w:rsidR="00BB23B5">
        <w:rPr>
          <w:rFonts w:ascii="Times New Roman" w:hAnsi="Times New Roman" w:cs="Times New Roman"/>
          <w:sz w:val="24"/>
          <w:szCs w:val="24"/>
        </w:rPr>
        <w:t>If</w:t>
      </w:r>
      <w:r w:rsidR="004812C5" w:rsidRPr="004812C5">
        <w:rPr>
          <w:rFonts w:ascii="Times New Roman" w:hAnsi="Times New Roman" w:cs="Times New Roman"/>
          <w:sz w:val="24"/>
          <w:szCs w:val="24"/>
        </w:rPr>
        <w:t xml:space="preserve"> there were federal guidelines that in </w:t>
      </w:r>
      <w:r w:rsidR="00395C93" w:rsidRPr="004812C5">
        <w:rPr>
          <w:rFonts w:ascii="Times New Roman" w:hAnsi="Times New Roman" w:cs="Times New Roman"/>
          <w:sz w:val="24"/>
          <w:szCs w:val="24"/>
        </w:rPr>
        <w:t>uniformity,</w:t>
      </w:r>
      <w:r w:rsidR="004812C5" w:rsidRPr="004812C5">
        <w:rPr>
          <w:rFonts w:ascii="Times New Roman" w:hAnsi="Times New Roman" w:cs="Times New Roman"/>
          <w:sz w:val="24"/>
          <w:szCs w:val="24"/>
        </w:rPr>
        <w:t xml:space="preserve"> I believe that would help state governments navigate the </w:t>
      </w:r>
      <w:r w:rsidR="00BB23B5">
        <w:rPr>
          <w:rFonts w:ascii="Times New Roman" w:hAnsi="Times New Roman" w:cs="Times New Roman"/>
          <w:sz w:val="24"/>
          <w:szCs w:val="24"/>
        </w:rPr>
        <w:t>m</w:t>
      </w:r>
      <w:r w:rsidR="004812C5" w:rsidRPr="004812C5">
        <w:rPr>
          <w:rFonts w:ascii="Times New Roman" w:hAnsi="Times New Roman" w:cs="Times New Roman"/>
          <w:sz w:val="24"/>
          <w:szCs w:val="24"/>
        </w:rPr>
        <w:t xml:space="preserve">uddy </w:t>
      </w:r>
      <w:r w:rsidR="00BB23B5">
        <w:rPr>
          <w:rFonts w:ascii="Times New Roman" w:hAnsi="Times New Roman" w:cs="Times New Roman"/>
          <w:sz w:val="24"/>
          <w:szCs w:val="24"/>
        </w:rPr>
        <w:t>w</w:t>
      </w:r>
      <w:r w:rsidR="004812C5" w:rsidRPr="004812C5">
        <w:rPr>
          <w:rFonts w:ascii="Times New Roman" w:hAnsi="Times New Roman" w:cs="Times New Roman"/>
          <w:sz w:val="24"/>
          <w:szCs w:val="24"/>
        </w:rPr>
        <w:t>aters of legalized sports gambling.</w:t>
      </w:r>
      <w:r w:rsidR="004812C5">
        <w:rPr>
          <w:rFonts w:ascii="Times New Roman" w:hAnsi="Times New Roman" w:cs="Times New Roman"/>
          <w:sz w:val="24"/>
          <w:szCs w:val="24"/>
        </w:rPr>
        <w:t xml:space="preserve"> </w:t>
      </w:r>
    </w:p>
    <w:p w14:paraId="7DD7BBFE" w14:textId="2AF0C6B2" w:rsidR="004812C5" w:rsidRDefault="004812C5" w:rsidP="004D4265">
      <w:pPr>
        <w:rPr>
          <w:rFonts w:ascii="Times New Roman" w:hAnsi="Times New Roman" w:cs="Times New Roman"/>
          <w:sz w:val="24"/>
          <w:szCs w:val="24"/>
        </w:rPr>
      </w:pPr>
      <w:r w:rsidRPr="004812C5">
        <w:rPr>
          <w:rFonts w:ascii="Times New Roman" w:hAnsi="Times New Roman" w:cs="Times New Roman"/>
          <w:sz w:val="24"/>
          <w:szCs w:val="24"/>
        </w:rPr>
        <w:t>The third and final recommendation</w:t>
      </w:r>
      <w:r w:rsidR="00870AB8">
        <w:rPr>
          <w:rFonts w:ascii="Times New Roman" w:hAnsi="Times New Roman" w:cs="Times New Roman"/>
          <w:sz w:val="24"/>
          <w:szCs w:val="24"/>
        </w:rPr>
        <w:t xml:space="preserve">, is </w:t>
      </w:r>
      <w:proofErr w:type="gramStart"/>
      <w:r w:rsidR="00870AB8">
        <w:rPr>
          <w:rFonts w:ascii="Times New Roman" w:hAnsi="Times New Roman" w:cs="Times New Roman"/>
          <w:sz w:val="24"/>
          <w:szCs w:val="24"/>
        </w:rPr>
        <w:t xml:space="preserve">to </w:t>
      </w:r>
      <w:r w:rsidRPr="004812C5">
        <w:rPr>
          <w:rFonts w:ascii="Times New Roman" w:hAnsi="Times New Roman" w:cs="Times New Roman"/>
          <w:sz w:val="24"/>
          <w:szCs w:val="24"/>
        </w:rPr>
        <w:t xml:space="preserve"> have</w:t>
      </w:r>
      <w:proofErr w:type="gramEnd"/>
      <w:r w:rsidRPr="004812C5">
        <w:rPr>
          <w:rFonts w:ascii="Times New Roman" w:hAnsi="Times New Roman" w:cs="Times New Roman"/>
          <w:sz w:val="24"/>
          <w:szCs w:val="24"/>
        </w:rPr>
        <w:t xml:space="preserve"> the sports league take a chunk of money out of there television contracts </w:t>
      </w:r>
      <w:r w:rsidR="00870AB8">
        <w:rPr>
          <w:rFonts w:ascii="Times New Roman" w:hAnsi="Times New Roman" w:cs="Times New Roman"/>
          <w:sz w:val="24"/>
          <w:szCs w:val="24"/>
        </w:rPr>
        <w:t>and</w:t>
      </w:r>
      <w:r w:rsidRPr="004812C5">
        <w:rPr>
          <w:rFonts w:ascii="Times New Roman" w:hAnsi="Times New Roman" w:cs="Times New Roman"/>
          <w:sz w:val="24"/>
          <w:szCs w:val="24"/>
        </w:rPr>
        <w:t xml:space="preserve"> </w:t>
      </w:r>
      <w:r w:rsidR="00395C93" w:rsidRPr="004812C5">
        <w:rPr>
          <w:rFonts w:ascii="Times New Roman" w:hAnsi="Times New Roman" w:cs="Times New Roman"/>
          <w:sz w:val="24"/>
          <w:szCs w:val="24"/>
        </w:rPr>
        <w:t>use</w:t>
      </w:r>
      <w:r w:rsidRPr="004812C5">
        <w:rPr>
          <w:rFonts w:ascii="Times New Roman" w:hAnsi="Times New Roman" w:cs="Times New Roman"/>
          <w:sz w:val="24"/>
          <w:szCs w:val="24"/>
        </w:rPr>
        <w:t xml:space="preserve"> it towards helping problem gamblers find resources and keeping integrity in the</w:t>
      </w:r>
      <w:r>
        <w:rPr>
          <w:rFonts w:ascii="Times New Roman" w:hAnsi="Times New Roman" w:cs="Times New Roman"/>
          <w:sz w:val="24"/>
          <w:szCs w:val="24"/>
        </w:rPr>
        <w:t xml:space="preserve"> sport. </w:t>
      </w:r>
      <w:r w:rsidRPr="004812C5">
        <w:rPr>
          <w:rFonts w:ascii="Times New Roman" w:hAnsi="Times New Roman" w:cs="Times New Roman"/>
          <w:sz w:val="24"/>
          <w:szCs w:val="24"/>
        </w:rPr>
        <w:t>I can understand how people would think this is a radical idea, but these television contracts nowadays are massive and there is so much money</w:t>
      </w:r>
      <w:r>
        <w:rPr>
          <w:rFonts w:ascii="Times New Roman" w:hAnsi="Times New Roman" w:cs="Times New Roman"/>
          <w:sz w:val="24"/>
          <w:szCs w:val="24"/>
        </w:rPr>
        <w:t xml:space="preserve"> to go </w:t>
      </w:r>
      <w:r w:rsidR="00395C93">
        <w:rPr>
          <w:rFonts w:ascii="Times New Roman" w:hAnsi="Times New Roman" w:cs="Times New Roman"/>
          <w:sz w:val="24"/>
          <w:szCs w:val="24"/>
        </w:rPr>
        <w:t>around.</w:t>
      </w:r>
      <w:r>
        <w:rPr>
          <w:rFonts w:ascii="Times New Roman" w:hAnsi="Times New Roman" w:cs="Times New Roman"/>
          <w:sz w:val="24"/>
          <w:szCs w:val="24"/>
        </w:rPr>
        <w:t xml:space="preserve"> If the leagues contribute 10% of that contract it could be a massive improvement of </w:t>
      </w:r>
      <w:r w:rsidR="00395C93">
        <w:rPr>
          <w:rFonts w:ascii="Times New Roman" w:hAnsi="Times New Roman" w:cs="Times New Roman"/>
          <w:sz w:val="24"/>
          <w:szCs w:val="24"/>
        </w:rPr>
        <w:t>people’s</w:t>
      </w:r>
      <w:r>
        <w:rPr>
          <w:rFonts w:ascii="Times New Roman" w:hAnsi="Times New Roman" w:cs="Times New Roman"/>
          <w:sz w:val="24"/>
          <w:szCs w:val="24"/>
        </w:rPr>
        <w:t xml:space="preserve"> daily lives. </w:t>
      </w:r>
    </w:p>
    <w:p w14:paraId="01BFC015" w14:textId="7C2725A1" w:rsidR="004812C5" w:rsidRPr="00BB23B5" w:rsidRDefault="004812C5" w:rsidP="004D4265">
      <w:pPr>
        <w:rPr>
          <w:rFonts w:ascii="Times New Roman" w:hAnsi="Times New Roman" w:cs="Times New Roman"/>
          <w:b/>
          <w:bCs/>
          <w:sz w:val="24"/>
          <w:szCs w:val="24"/>
        </w:rPr>
      </w:pPr>
      <w:r w:rsidRPr="00BB23B5">
        <w:rPr>
          <w:rFonts w:ascii="Times New Roman" w:hAnsi="Times New Roman" w:cs="Times New Roman"/>
          <w:b/>
          <w:bCs/>
          <w:sz w:val="24"/>
          <w:szCs w:val="24"/>
        </w:rPr>
        <w:t xml:space="preserve">Conclusion: </w:t>
      </w:r>
    </w:p>
    <w:p w14:paraId="048BC4BC" w14:textId="77777777" w:rsidR="00870AB8" w:rsidRDefault="004812C5" w:rsidP="004D4265">
      <w:pPr>
        <w:rPr>
          <w:rFonts w:ascii="Times New Roman" w:hAnsi="Times New Roman" w:cs="Times New Roman"/>
          <w:sz w:val="24"/>
          <w:szCs w:val="24"/>
        </w:rPr>
      </w:pPr>
      <w:r>
        <w:rPr>
          <w:rFonts w:ascii="Times New Roman" w:hAnsi="Times New Roman" w:cs="Times New Roman"/>
          <w:sz w:val="24"/>
          <w:szCs w:val="24"/>
        </w:rPr>
        <w:tab/>
      </w:r>
      <w:r w:rsidR="005C1AE0">
        <w:rPr>
          <w:rFonts w:ascii="Times New Roman" w:hAnsi="Times New Roman" w:cs="Times New Roman"/>
          <w:sz w:val="24"/>
          <w:szCs w:val="24"/>
        </w:rPr>
        <w:t xml:space="preserve">I believe in two </w:t>
      </w:r>
      <w:r w:rsidR="00395C93">
        <w:rPr>
          <w:rFonts w:ascii="Times New Roman" w:hAnsi="Times New Roman" w:cs="Times New Roman"/>
          <w:sz w:val="24"/>
          <w:szCs w:val="24"/>
        </w:rPr>
        <w:t>years;</w:t>
      </w:r>
      <w:r w:rsidR="005C1AE0">
        <w:rPr>
          <w:rFonts w:ascii="Times New Roman" w:hAnsi="Times New Roman" w:cs="Times New Roman"/>
          <w:sz w:val="24"/>
          <w:szCs w:val="24"/>
        </w:rPr>
        <w:t xml:space="preserve"> people will start thinking of this topic and start seeing that it needs change. The inundation of advertisements and sports betting lines involved in the experience of watching a game is creating a whole new wave of gamblers. This is a very important issue and I hope that people will remember my work as visionary.</w:t>
      </w:r>
    </w:p>
    <w:p w14:paraId="04DB8F4C" w14:textId="05ED91B4" w:rsidR="004812C5" w:rsidRDefault="005C1AE0" w:rsidP="00870AB8">
      <w:pPr>
        <w:ind w:firstLine="720"/>
        <w:rPr>
          <w:rFonts w:ascii="Times New Roman" w:hAnsi="Times New Roman" w:cs="Times New Roman"/>
          <w:sz w:val="24"/>
          <w:szCs w:val="24"/>
        </w:rPr>
      </w:pPr>
      <w:r>
        <w:rPr>
          <w:rFonts w:ascii="Times New Roman" w:hAnsi="Times New Roman" w:cs="Times New Roman"/>
          <w:sz w:val="24"/>
          <w:szCs w:val="24"/>
        </w:rPr>
        <w:t xml:space="preserve"> I want to leave you with one quick story. I was in middle </w:t>
      </w:r>
      <w:r w:rsidR="00395C93">
        <w:rPr>
          <w:rFonts w:ascii="Times New Roman" w:hAnsi="Times New Roman" w:cs="Times New Roman"/>
          <w:sz w:val="24"/>
          <w:szCs w:val="24"/>
        </w:rPr>
        <w:t>school,</w:t>
      </w:r>
      <w:r>
        <w:rPr>
          <w:rFonts w:ascii="Times New Roman" w:hAnsi="Times New Roman" w:cs="Times New Roman"/>
          <w:sz w:val="24"/>
          <w:szCs w:val="24"/>
        </w:rPr>
        <w:t xml:space="preserve"> and I remember sneaking off to the bathroom to stream the NCAA tournament on my phone. It wasn’t because my dad or an older friend bet $20 on Michigan State to win</w:t>
      </w:r>
      <w:r w:rsidR="00870AB8">
        <w:rPr>
          <w:rFonts w:ascii="Times New Roman" w:hAnsi="Times New Roman" w:cs="Times New Roman"/>
          <w:sz w:val="24"/>
          <w:szCs w:val="24"/>
        </w:rPr>
        <w:t>,</w:t>
      </w:r>
      <w:r>
        <w:rPr>
          <w:rFonts w:ascii="Times New Roman" w:hAnsi="Times New Roman" w:cs="Times New Roman"/>
          <w:sz w:val="24"/>
          <w:szCs w:val="24"/>
        </w:rPr>
        <w:t xml:space="preserve"> or because I wanted a perfect bracket</w:t>
      </w:r>
      <w:r w:rsidR="00870AB8">
        <w:rPr>
          <w:rFonts w:ascii="Times New Roman" w:hAnsi="Times New Roman" w:cs="Times New Roman"/>
          <w:sz w:val="24"/>
          <w:szCs w:val="24"/>
        </w:rPr>
        <w:t xml:space="preserve">. </w:t>
      </w:r>
      <w:proofErr w:type="spellStart"/>
      <w:r w:rsidR="00870AB8">
        <w:rPr>
          <w:rFonts w:ascii="Times New Roman" w:hAnsi="Times New Roman" w:cs="Times New Roman"/>
          <w:sz w:val="24"/>
          <w:szCs w:val="24"/>
        </w:rPr>
        <w:t xml:space="preserve">It </w:t>
      </w:r>
      <w:r>
        <w:rPr>
          <w:rFonts w:ascii="Times New Roman" w:hAnsi="Times New Roman" w:cs="Times New Roman"/>
          <w:sz w:val="24"/>
          <w:szCs w:val="24"/>
        </w:rPr>
        <w:t>wa</w:t>
      </w:r>
      <w:proofErr w:type="spellEnd"/>
      <w:r>
        <w:rPr>
          <w:rFonts w:ascii="Times New Roman" w:hAnsi="Times New Roman" w:cs="Times New Roman"/>
          <w:sz w:val="24"/>
          <w:szCs w:val="24"/>
        </w:rPr>
        <w:t xml:space="preserve">s because of the pure joy sports brought me. I think the younger generation will lose that and that is a travesty. </w:t>
      </w:r>
      <w:r>
        <w:rPr>
          <w:rFonts w:ascii="Times New Roman" w:hAnsi="Times New Roman" w:cs="Times New Roman"/>
          <w:sz w:val="24"/>
          <w:szCs w:val="24"/>
        </w:rPr>
        <w:br/>
      </w:r>
    </w:p>
    <w:p w14:paraId="0F579F4F" w14:textId="2F874F33" w:rsidR="005C1AE0" w:rsidRDefault="005C1AE0" w:rsidP="004D4265">
      <w:pPr>
        <w:rPr>
          <w:rFonts w:ascii="Times New Roman" w:hAnsi="Times New Roman" w:cs="Times New Roman"/>
          <w:sz w:val="24"/>
          <w:szCs w:val="24"/>
        </w:rPr>
      </w:pPr>
    </w:p>
    <w:p w14:paraId="74F62586" w14:textId="220A8942" w:rsidR="005C1AE0" w:rsidRDefault="005C1AE0" w:rsidP="004D4265">
      <w:pPr>
        <w:rPr>
          <w:rFonts w:ascii="Times New Roman" w:hAnsi="Times New Roman" w:cs="Times New Roman"/>
          <w:sz w:val="24"/>
          <w:szCs w:val="24"/>
        </w:rPr>
      </w:pPr>
    </w:p>
    <w:p w14:paraId="3EAA8224" w14:textId="6C3F20E3" w:rsidR="005C1AE0" w:rsidRDefault="005C1AE0" w:rsidP="004D4265">
      <w:pPr>
        <w:rPr>
          <w:rFonts w:ascii="Times New Roman" w:hAnsi="Times New Roman" w:cs="Times New Roman"/>
          <w:sz w:val="24"/>
          <w:szCs w:val="24"/>
        </w:rPr>
      </w:pPr>
      <w:r>
        <w:rPr>
          <w:rFonts w:ascii="Times New Roman" w:hAnsi="Times New Roman" w:cs="Times New Roman"/>
          <w:sz w:val="24"/>
          <w:szCs w:val="24"/>
        </w:rPr>
        <w:t xml:space="preserve"> </w:t>
      </w:r>
    </w:p>
    <w:p w14:paraId="3B9CB4EE" w14:textId="77777777" w:rsidR="00925CA7" w:rsidRDefault="00925CA7" w:rsidP="00925CA7">
      <w:pPr>
        <w:spacing w:line="480" w:lineRule="auto"/>
        <w:ind w:left="2880" w:firstLine="720"/>
        <w:rPr>
          <w:rFonts w:ascii="Times New Roman" w:hAnsi="Times New Roman" w:cs="Times New Roman"/>
          <w:b/>
          <w:bCs/>
        </w:rPr>
      </w:pPr>
      <w:r>
        <w:rPr>
          <w:rFonts w:ascii="Times New Roman" w:hAnsi="Times New Roman" w:cs="Times New Roman"/>
          <w:b/>
          <w:bCs/>
        </w:rPr>
        <w:t xml:space="preserve">Works Cited: </w:t>
      </w:r>
    </w:p>
    <w:p w14:paraId="05D5D306" w14:textId="77777777" w:rsidR="00925CA7" w:rsidRDefault="00925CA7" w:rsidP="00925CA7">
      <w:pPr>
        <w:pStyle w:val="NormalWeb"/>
        <w:ind w:left="567" w:hanging="567"/>
      </w:pPr>
      <w:r>
        <w:t xml:space="preserve">Boesen, U. (2020, August 6). </w:t>
      </w:r>
      <w:r>
        <w:rPr>
          <w:i/>
          <w:iCs/>
        </w:rPr>
        <w:t>Sports betting might come to a state near you</w:t>
      </w:r>
      <w:r>
        <w:t xml:space="preserve">. Tax Foundation. Retrieved October 26, 2021, from https://taxfoundation.org/legal-sports-betting-states/. </w:t>
      </w:r>
    </w:p>
    <w:p w14:paraId="770D485F" w14:textId="77777777" w:rsidR="00925CA7" w:rsidRDefault="00925CA7" w:rsidP="00925CA7">
      <w:pPr>
        <w:pStyle w:val="NormalWeb"/>
        <w:ind w:left="567" w:hanging="567"/>
      </w:pPr>
      <w:r>
        <w:t xml:space="preserve">Play Illinois. (2021, October 12). </w:t>
      </w:r>
      <w:r>
        <w:rPr>
          <w:i/>
          <w:iCs/>
        </w:rPr>
        <w:t>Illinois sports betting revenue - monthly and all-time</w:t>
      </w:r>
      <w:r>
        <w:t xml:space="preserve">. Illinois Sports Betting Reports. Retrieved October 26, 2021, from https://www.playillinois.com/revenue/. </w:t>
      </w:r>
    </w:p>
    <w:p w14:paraId="7BA4F397" w14:textId="0B056A1F" w:rsidR="00925CA7" w:rsidRDefault="00925CA7" w:rsidP="00925CA7">
      <w:pPr>
        <w:pStyle w:val="NormalWeb"/>
        <w:ind w:left="567" w:hanging="567"/>
        <w:rPr>
          <w:rStyle w:val="apple-converted-space"/>
          <w:color w:val="000000"/>
        </w:rPr>
      </w:pPr>
      <w:r>
        <w:rPr>
          <w:color w:val="000000"/>
        </w:rPr>
        <w:t>Bloomberg. (n.d.).</w:t>
      </w:r>
      <w:r>
        <w:rPr>
          <w:rStyle w:val="apple-converted-space"/>
          <w:color w:val="000000"/>
        </w:rPr>
        <w:t> </w:t>
      </w:r>
      <w:r>
        <w:rPr>
          <w:i/>
          <w:iCs/>
          <w:color w:val="000000"/>
        </w:rPr>
        <w:t xml:space="preserve">Sinclair </w:t>
      </w:r>
      <w:r w:rsidR="00395C93">
        <w:rPr>
          <w:i/>
          <w:iCs/>
          <w:color w:val="000000"/>
        </w:rPr>
        <w:t>Rebrands</w:t>
      </w:r>
      <w:r w:rsidR="00395C93">
        <w:rPr>
          <w:rStyle w:val="apple-converted-space"/>
          <w:i/>
          <w:iCs/>
          <w:color w:val="000000"/>
        </w:rPr>
        <w:t>.</w:t>
      </w:r>
      <w:r>
        <w:rPr>
          <w:color w:val="000000"/>
        </w:rPr>
        <w:t xml:space="preserve"> Bloomberg.com. Retrieved October 4, 2021, from https://www.bloomberg.com/news/articles/2020-11-18/sinclair-is-said-to-rebrand-sports-networks-with-bally-name.</w:t>
      </w:r>
      <w:r>
        <w:rPr>
          <w:rStyle w:val="apple-converted-space"/>
          <w:color w:val="000000"/>
        </w:rPr>
        <w:t> </w:t>
      </w:r>
    </w:p>
    <w:p w14:paraId="65B6468D" w14:textId="42B0301E" w:rsidR="00925CA7" w:rsidRDefault="00925CA7" w:rsidP="00925CA7">
      <w:pPr>
        <w:pStyle w:val="NormalWeb"/>
        <w:ind w:left="567" w:hanging="567"/>
        <w:rPr>
          <w:color w:val="000000"/>
        </w:rPr>
      </w:pPr>
      <w:r>
        <w:rPr>
          <w:color w:val="000000"/>
        </w:rPr>
        <w:t>Gerlacher, W. B. C., &amp; About the AuthorChristopher GerlacherChristopher Gerlacher is a writer tucked into the foothills of Colorado Springs. (2022, March 10).</w:t>
      </w:r>
      <w:r>
        <w:rPr>
          <w:rStyle w:val="apple-converted-space"/>
          <w:color w:val="000000"/>
        </w:rPr>
        <w:t> </w:t>
      </w:r>
      <w:r>
        <w:rPr>
          <w:i/>
          <w:iCs/>
          <w:color w:val="000000"/>
        </w:rPr>
        <w:t>Michigan March Madness expected to generate $530,000 in tax revenue</w:t>
      </w:r>
      <w:r>
        <w:rPr>
          <w:color w:val="000000"/>
        </w:rPr>
        <w:t xml:space="preserve">. Michigan March Madness Expected </w:t>
      </w:r>
      <w:r w:rsidR="00395C93">
        <w:rPr>
          <w:color w:val="000000"/>
        </w:rPr>
        <w:t>to</w:t>
      </w:r>
      <w:r>
        <w:rPr>
          <w:color w:val="000000"/>
        </w:rPr>
        <w:t xml:space="preserve"> Generate $530,000 In Tax Revenue. Retrieved April 27, 2022, from https://www.michigansharp.com/michigan-march-madness-expected-tax-revenue/</w:t>
      </w:r>
      <w:r>
        <w:rPr>
          <w:rStyle w:val="apple-converted-space"/>
          <w:color w:val="000000"/>
        </w:rPr>
        <w:t> </w:t>
      </w:r>
    </w:p>
    <w:p w14:paraId="0221E3A4" w14:textId="77777777" w:rsidR="00925CA7" w:rsidRDefault="00925CA7" w:rsidP="00925CA7">
      <w:pPr>
        <w:pStyle w:val="NormalWeb"/>
        <w:ind w:left="567" w:hanging="567"/>
        <w:rPr>
          <w:color w:val="000000"/>
        </w:rPr>
      </w:pPr>
      <w:r>
        <w:rPr>
          <w:i/>
          <w:iCs/>
          <w:color w:val="000000"/>
        </w:rPr>
        <w:t>History of gaming in Nevada</w:t>
      </w:r>
      <w:r>
        <w:rPr>
          <w:color w:val="000000"/>
        </w:rPr>
        <w:t>. The History of Gaming in Nevada. (n.d.). Retrieved October 4, 2021, from https://www.nevadaresorts.org/about/history/.</w:t>
      </w:r>
      <w:r>
        <w:rPr>
          <w:rStyle w:val="apple-converted-space"/>
          <w:color w:val="000000"/>
        </w:rPr>
        <w:t> </w:t>
      </w:r>
    </w:p>
    <w:p w14:paraId="6926C0C0" w14:textId="77777777" w:rsidR="00925CA7" w:rsidRDefault="00925CA7" w:rsidP="00925CA7">
      <w:pPr>
        <w:pStyle w:val="NormalWeb"/>
        <w:ind w:left="567" w:hanging="567"/>
        <w:rPr>
          <w:color w:val="000000"/>
        </w:rPr>
      </w:pPr>
      <w:r>
        <w:rPr>
          <w:i/>
          <w:iCs/>
          <w:color w:val="000000"/>
        </w:rPr>
        <w:t>Paspa: Sports Protection Act</w:t>
      </w:r>
      <w:r>
        <w:rPr>
          <w:color w:val="000000"/>
        </w:rPr>
        <w:t>. Let’s Gamble USA. (n.d.). Retrieved October 4, 2021, from https://www.letsgambleusa.com/federal-gambling-laws/paspa-sports-protection-act/.</w:t>
      </w:r>
      <w:r>
        <w:rPr>
          <w:rStyle w:val="apple-converted-space"/>
          <w:color w:val="000000"/>
        </w:rPr>
        <w:t> </w:t>
      </w:r>
    </w:p>
    <w:p w14:paraId="0EBD6C1C" w14:textId="77777777" w:rsidR="00925CA7" w:rsidRDefault="00925CA7" w:rsidP="00925CA7">
      <w:pPr>
        <w:pStyle w:val="NormalWeb"/>
        <w:ind w:left="567" w:hanging="567"/>
        <w:rPr>
          <w:color w:val="000000"/>
        </w:rPr>
      </w:pPr>
      <w:r>
        <w:rPr>
          <w:color w:val="000000"/>
        </w:rPr>
        <w:t>Purdum, D. (2017, March 29).</w:t>
      </w:r>
      <w:r>
        <w:rPr>
          <w:rStyle w:val="apple-converted-space"/>
          <w:color w:val="000000"/>
        </w:rPr>
        <w:t> </w:t>
      </w:r>
      <w:r>
        <w:rPr>
          <w:i/>
          <w:iCs/>
          <w:color w:val="000000"/>
        </w:rPr>
        <w:t>Roger Goodell says NFL still opposed to legalized sports betting</w:t>
      </w:r>
      <w:r>
        <w:rPr>
          <w:color w:val="000000"/>
        </w:rPr>
        <w:t>. ESPN. Retrieved October 4, 2021, from https://www.espn.com/chalk/story/_/id/19027576/nfl-commissioner-roger-goodell-says-league-opposed-legalized-sports-betting-raiders-moving-las-vegas.</w:t>
      </w:r>
      <w:r>
        <w:rPr>
          <w:rStyle w:val="apple-converted-space"/>
          <w:color w:val="000000"/>
        </w:rPr>
        <w:t> </w:t>
      </w:r>
    </w:p>
    <w:p w14:paraId="13E916F0" w14:textId="77777777" w:rsidR="00925CA7" w:rsidRDefault="00925CA7" w:rsidP="00925CA7">
      <w:pPr>
        <w:pStyle w:val="NormalWeb"/>
        <w:ind w:left="567" w:hanging="567"/>
        <w:rPr>
          <w:color w:val="000000"/>
        </w:rPr>
      </w:pPr>
      <w:r>
        <w:rPr>
          <w:color w:val="000000"/>
        </w:rPr>
        <w:t>Purdum, D., &amp; Rodenberg, R. (2018, May 14).</w:t>
      </w:r>
      <w:r>
        <w:rPr>
          <w:rStyle w:val="apple-converted-space"/>
          <w:color w:val="000000"/>
        </w:rPr>
        <w:t> </w:t>
      </w:r>
      <w:r>
        <w:rPr>
          <w:i/>
          <w:iCs/>
          <w:color w:val="000000"/>
        </w:rPr>
        <w:t>The odds of legalized sports betting: New Jersey vs. the leagues</w:t>
      </w:r>
      <w:r>
        <w:rPr>
          <w:color w:val="000000"/>
        </w:rPr>
        <w:t>. ESPN. Retrieved October 4, 2021, from https://www.espn.com/chalk/story/_/id/22605881/new-jersey-vs-leagues.</w:t>
      </w:r>
      <w:r>
        <w:rPr>
          <w:rStyle w:val="apple-converted-space"/>
          <w:color w:val="000000"/>
        </w:rPr>
        <w:t> </w:t>
      </w:r>
    </w:p>
    <w:p w14:paraId="7021A178" w14:textId="77777777" w:rsidR="00925CA7" w:rsidRDefault="00925CA7" w:rsidP="00925CA7">
      <w:pPr>
        <w:pStyle w:val="NormalWeb"/>
        <w:ind w:left="567" w:hanging="567"/>
        <w:rPr>
          <w:color w:val="000000"/>
        </w:rPr>
      </w:pPr>
      <w:r>
        <w:rPr>
          <w:color w:val="000000"/>
        </w:rPr>
        <w:t>Steve. (n.d.).</w:t>
      </w:r>
      <w:r>
        <w:rPr>
          <w:rStyle w:val="apple-converted-space"/>
          <w:color w:val="000000"/>
        </w:rPr>
        <w:t> </w:t>
      </w:r>
      <w:r>
        <w:rPr>
          <w:i/>
          <w:iCs/>
          <w:color w:val="000000"/>
        </w:rPr>
        <w:t>History of sports betting in the USA</w:t>
      </w:r>
      <w:r>
        <w:rPr>
          <w:color w:val="000000"/>
        </w:rPr>
        <w:t>. LegalSportsBetting.com. Retrieved October 4, 2021, from https://www.legalsportsbetting.com/history-of-sports-betting-in-the-usa/.</w:t>
      </w:r>
      <w:r>
        <w:rPr>
          <w:rStyle w:val="apple-converted-space"/>
          <w:color w:val="000000"/>
        </w:rPr>
        <w:t> </w:t>
      </w:r>
    </w:p>
    <w:p w14:paraId="553C5FD8" w14:textId="77777777" w:rsidR="00925CA7" w:rsidRPr="009D7DA6" w:rsidRDefault="00925CA7" w:rsidP="00925CA7">
      <w:pPr>
        <w:pStyle w:val="NormalWeb"/>
        <w:ind w:left="567" w:hanging="567"/>
        <w:rPr>
          <w:color w:val="000000"/>
        </w:rPr>
      </w:pPr>
      <w:r>
        <w:rPr>
          <w:color w:val="000000"/>
        </w:rPr>
        <w:t>Thompson, C. (2021, May 5).</w:t>
      </w:r>
      <w:r>
        <w:rPr>
          <w:rStyle w:val="apple-converted-space"/>
          <w:color w:val="000000"/>
        </w:rPr>
        <w:t> </w:t>
      </w:r>
      <w:r>
        <w:rPr>
          <w:i/>
          <w:iCs/>
          <w:color w:val="000000"/>
        </w:rPr>
        <w:t>Online betting launched in January. then, calls to Michigan's gambling helpline spiked</w:t>
      </w:r>
      <w:r>
        <w:rPr>
          <w:color w:val="000000"/>
        </w:rPr>
        <w:t>. Lansing State Journal. Retrieved October 4, 2021, from https://www.lansingstatejournal.com/story/news/2021/04/28/calls-michigan-gambling-helpline-up-online-sports-betting/4852729001/.</w:t>
      </w:r>
      <w:r>
        <w:rPr>
          <w:rStyle w:val="apple-converted-space"/>
          <w:color w:val="000000"/>
        </w:rPr>
        <w:t> </w:t>
      </w:r>
    </w:p>
    <w:p w14:paraId="0835C700" w14:textId="77777777" w:rsidR="00925CA7" w:rsidRDefault="00925CA7" w:rsidP="00925CA7">
      <w:pPr>
        <w:pStyle w:val="NormalWeb"/>
        <w:ind w:left="567" w:hanging="567"/>
        <w:rPr>
          <w:color w:val="000000"/>
        </w:rPr>
      </w:pPr>
      <w:r>
        <w:rPr>
          <w:color w:val="000000"/>
        </w:rPr>
        <w:lastRenderedPageBreak/>
        <w:t>“Calculating Taxes on Gambling Winnings in Michigan.”</w:t>
      </w:r>
      <w:r>
        <w:rPr>
          <w:rStyle w:val="apple-converted-space"/>
          <w:color w:val="000000"/>
        </w:rPr>
        <w:t> </w:t>
      </w:r>
      <w:r>
        <w:rPr>
          <w:i/>
          <w:iCs/>
          <w:color w:val="000000"/>
        </w:rPr>
        <w:t>Calculating Taxes on Gambling Winnings in Michigan</w:t>
      </w:r>
      <w:r>
        <w:rPr>
          <w:color w:val="000000"/>
        </w:rPr>
        <w:t>, www.greatlakesstakes.com/gambling-winnings-tax.</w:t>
      </w:r>
      <w:r>
        <w:rPr>
          <w:rStyle w:val="apple-converted-space"/>
          <w:color w:val="000000"/>
        </w:rPr>
        <w:t> </w:t>
      </w:r>
    </w:p>
    <w:p w14:paraId="12200333" w14:textId="77777777" w:rsidR="00925CA7" w:rsidRDefault="00925CA7" w:rsidP="00925CA7">
      <w:pPr>
        <w:pStyle w:val="NormalWeb"/>
        <w:ind w:left="567" w:hanging="567"/>
        <w:rPr>
          <w:color w:val="000000"/>
        </w:rPr>
      </w:pPr>
      <w:r>
        <w:rPr>
          <w:color w:val="000000"/>
        </w:rPr>
        <w:t>Draper, Kevin, and Nick Corasaniti. “Christie Looks to Sports Gambling for a Rare Second-Term Victory.”</w:t>
      </w:r>
      <w:r>
        <w:rPr>
          <w:rStyle w:val="apple-converted-space"/>
          <w:color w:val="000000"/>
        </w:rPr>
        <w:t> </w:t>
      </w:r>
      <w:r>
        <w:rPr>
          <w:i/>
          <w:iCs/>
          <w:color w:val="000000"/>
        </w:rPr>
        <w:t>The New York Times</w:t>
      </w:r>
      <w:r>
        <w:rPr>
          <w:color w:val="000000"/>
        </w:rPr>
        <w:t>, The New York Times, 3 Dec. 2017, www.nytimes.com/2017/12/03/sports/sports-betting-supreme-court-chris-christie.html.</w:t>
      </w:r>
      <w:r>
        <w:rPr>
          <w:rStyle w:val="apple-converted-space"/>
          <w:color w:val="000000"/>
        </w:rPr>
        <w:t> </w:t>
      </w:r>
    </w:p>
    <w:p w14:paraId="712777D8" w14:textId="13C25933" w:rsidR="00925CA7" w:rsidRDefault="00925CA7" w:rsidP="00925CA7">
      <w:pPr>
        <w:pStyle w:val="NormalWeb"/>
        <w:ind w:left="567" w:hanging="567"/>
        <w:rPr>
          <w:color w:val="000000"/>
        </w:rPr>
      </w:pPr>
      <w:r>
        <w:rPr>
          <w:color w:val="000000"/>
        </w:rPr>
        <w:t>Hoffman, Amber. “How Does Online Gambling in Michigan Compare to Other States.”</w:t>
      </w:r>
      <w:r>
        <w:rPr>
          <w:rStyle w:val="apple-converted-space"/>
          <w:color w:val="000000"/>
        </w:rPr>
        <w:t> </w:t>
      </w:r>
      <w:r>
        <w:rPr>
          <w:i/>
          <w:iCs/>
          <w:color w:val="000000"/>
        </w:rPr>
        <w:t xml:space="preserve">How Does Online Gambling </w:t>
      </w:r>
      <w:r w:rsidR="00395C93">
        <w:rPr>
          <w:i/>
          <w:iCs/>
          <w:color w:val="000000"/>
        </w:rPr>
        <w:t>in</w:t>
      </w:r>
      <w:r>
        <w:rPr>
          <w:i/>
          <w:iCs/>
          <w:color w:val="000000"/>
        </w:rPr>
        <w:t xml:space="preserve"> Michigan Compare </w:t>
      </w:r>
      <w:r w:rsidR="00395C93">
        <w:rPr>
          <w:i/>
          <w:iCs/>
          <w:color w:val="000000"/>
        </w:rPr>
        <w:t>to</w:t>
      </w:r>
      <w:r>
        <w:rPr>
          <w:i/>
          <w:iCs/>
          <w:color w:val="000000"/>
        </w:rPr>
        <w:t xml:space="preserve"> Other States</w:t>
      </w:r>
      <w:r>
        <w:rPr>
          <w:color w:val="000000"/>
        </w:rPr>
        <w:t xml:space="preserve">, 6 May </w:t>
      </w:r>
      <w:r w:rsidR="00395C93">
        <w:rPr>
          <w:color w:val="000000"/>
        </w:rPr>
        <w:t>2021, www.michigansharp.com/us/?</w:t>
      </w:r>
      <w:r>
        <w:rPr>
          <w:rStyle w:val="apple-converted-space"/>
          <w:color w:val="000000"/>
        </w:rPr>
        <w:t> </w:t>
      </w:r>
    </w:p>
    <w:p w14:paraId="122D7BC7" w14:textId="77777777" w:rsidR="00925CA7" w:rsidRDefault="00925CA7" w:rsidP="00925CA7">
      <w:pPr>
        <w:pStyle w:val="NormalWeb"/>
        <w:ind w:left="567" w:hanging="567"/>
        <w:rPr>
          <w:color w:val="000000"/>
        </w:rPr>
      </w:pPr>
      <w:r>
        <w:rPr>
          <w:color w:val="000000"/>
        </w:rPr>
        <w:t>“Online Gambling Tax Rates Run the Gamut across Us States.”</w:t>
      </w:r>
      <w:r>
        <w:rPr>
          <w:rStyle w:val="apple-converted-space"/>
          <w:color w:val="000000"/>
        </w:rPr>
        <w:t> </w:t>
      </w:r>
      <w:r>
        <w:rPr>
          <w:i/>
          <w:iCs/>
          <w:color w:val="000000"/>
        </w:rPr>
        <w:t>PA Online Casino</w:t>
      </w:r>
      <w:r>
        <w:rPr>
          <w:color w:val="000000"/>
        </w:rPr>
        <w:t>, 14 Jan. 2020, www.paonlinecasino.com/7457/online-gambling-tax-rate-comparison/.</w:t>
      </w:r>
      <w:r>
        <w:rPr>
          <w:rStyle w:val="apple-converted-space"/>
          <w:color w:val="000000"/>
        </w:rPr>
        <w:t> </w:t>
      </w:r>
    </w:p>
    <w:p w14:paraId="75F240C1" w14:textId="77777777" w:rsidR="00925CA7" w:rsidRDefault="00925CA7" w:rsidP="00925CA7">
      <w:pPr>
        <w:pStyle w:val="NormalWeb"/>
        <w:ind w:left="567" w:hanging="567"/>
        <w:rPr>
          <w:color w:val="000000"/>
        </w:rPr>
      </w:pPr>
      <w:r>
        <w:rPr>
          <w:color w:val="000000"/>
        </w:rPr>
        <w:t>Reindl, JC. “Michigan Legal Online Gambling and Sports Betting to Start Friday.”</w:t>
      </w:r>
      <w:r>
        <w:rPr>
          <w:rStyle w:val="apple-converted-space"/>
          <w:color w:val="000000"/>
        </w:rPr>
        <w:t> </w:t>
      </w:r>
      <w:r>
        <w:rPr>
          <w:i/>
          <w:iCs/>
          <w:color w:val="000000"/>
        </w:rPr>
        <w:t>Detroit Free Press</w:t>
      </w:r>
      <w:r>
        <w:rPr>
          <w:color w:val="000000"/>
        </w:rPr>
        <w:t>, Detroit Free Press, 22 Jan. 2021, www.freep.com/story/money/business/2021/01/19/michigan-online-gambling-sports-betting-starts-friday/4215139001/.</w:t>
      </w:r>
      <w:r>
        <w:rPr>
          <w:rStyle w:val="apple-converted-space"/>
          <w:color w:val="000000"/>
        </w:rPr>
        <w:t> </w:t>
      </w:r>
    </w:p>
    <w:p w14:paraId="6E0BA58D" w14:textId="77777777" w:rsidR="00925CA7" w:rsidRDefault="00925CA7" w:rsidP="00925CA7">
      <w:pPr>
        <w:pStyle w:val="NormalWeb"/>
        <w:ind w:left="567" w:hanging="567"/>
      </w:pPr>
      <w:r>
        <w:t xml:space="preserve">Welman, J. (2021, October 18). </w:t>
      </w:r>
      <w:r>
        <w:rPr>
          <w:i/>
          <w:iCs/>
        </w:rPr>
        <w:t>Michigan Online Sports Betting Revenue Tracker: Handle by month</w:t>
      </w:r>
      <w:r>
        <w:t xml:space="preserve">. Michigan Online Gambling. Retrieved October 26, 2021, from https://www.playmichigan.com/sports-betting/revenue/. </w:t>
      </w:r>
    </w:p>
    <w:p w14:paraId="69AB268B" w14:textId="77777777" w:rsidR="00925CA7" w:rsidRDefault="00925CA7" w:rsidP="00925CA7"/>
    <w:p w14:paraId="545AD4A6" w14:textId="77777777" w:rsidR="00925CA7" w:rsidRDefault="00925CA7" w:rsidP="004D4265">
      <w:pPr>
        <w:rPr>
          <w:rFonts w:ascii="Times New Roman" w:hAnsi="Times New Roman" w:cs="Times New Roman"/>
          <w:sz w:val="24"/>
          <w:szCs w:val="24"/>
        </w:rPr>
      </w:pPr>
    </w:p>
    <w:p w14:paraId="5FF6C72B" w14:textId="77777777" w:rsidR="00925CA7" w:rsidRPr="00730F73" w:rsidRDefault="00925CA7" w:rsidP="004D4265">
      <w:pPr>
        <w:rPr>
          <w:rFonts w:ascii="Times New Roman" w:hAnsi="Times New Roman" w:cs="Times New Roman"/>
          <w:sz w:val="24"/>
          <w:szCs w:val="24"/>
        </w:rPr>
      </w:pPr>
    </w:p>
    <w:p w14:paraId="0560D6A7" w14:textId="6F17821B" w:rsidR="00BB71D1" w:rsidRDefault="00BB71D1" w:rsidP="004D4265">
      <w:pPr>
        <w:rPr>
          <w:rFonts w:ascii="Times New Roman" w:hAnsi="Times New Roman" w:cs="Times New Roman"/>
        </w:rPr>
      </w:pPr>
    </w:p>
    <w:p w14:paraId="73E743E9" w14:textId="0A253676" w:rsidR="00BB71D1" w:rsidRDefault="00BB71D1" w:rsidP="004D4265">
      <w:pPr>
        <w:rPr>
          <w:rFonts w:ascii="Times New Roman" w:hAnsi="Times New Roman" w:cs="Times New Roman"/>
        </w:rPr>
      </w:pPr>
    </w:p>
    <w:p w14:paraId="50A7073C" w14:textId="32CD75BE" w:rsidR="00BB71D1" w:rsidRDefault="00BB71D1" w:rsidP="004D4265">
      <w:pPr>
        <w:rPr>
          <w:rFonts w:ascii="Times New Roman" w:hAnsi="Times New Roman" w:cs="Times New Roman"/>
        </w:rPr>
      </w:pPr>
    </w:p>
    <w:p w14:paraId="0F2AD7E9" w14:textId="79A9CFF8" w:rsidR="00BB71D1" w:rsidRDefault="00BB71D1" w:rsidP="004D4265">
      <w:pPr>
        <w:rPr>
          <w:rFonts w:ascii="Times New Roman" w:hAnsi="Times New Roman" w:cs="Times New Roman"/>
        </w:rPr>
      </w:pPr>
    </w:p>
    <w:p w14:paraId="029C647E" w14:textId="77777777" w:rsidR="00BB71D1" w:rsidRPr="00495014" w:rsidRDefault="00BB71D1" w:rsidP="004D4265"/>
    <w:sectPr w:rsidR="00BB71D1" w:rsidRPr="004950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8AEF0" w14:textId="77777777" w:rsidR="00605243" w:rsidRDefault="00605243" w:rsidP="008F1194">
      <w:pPr>
        <w:spacing w:after="0" w:line="240" w:lineRule="auto"/>
      </w:pPr>
      <w:r>
        <w:separator/>
      </w:r>
    </w:p>
  </w:endnote>
  <w:endnote w:type="continuationSeparator" w:id="0">
    <w:p w14:paraId="1EB88C65" w14:textId="77777777" w:rsidR="00605243" w:rsidRDefault="00605243" w:rsidP="008F1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5077175"/>
      <w:docPartObj>
        <w:docPartGallery w:val="Page Numbers (Bottom of Page)"/>
        <w:docPartUnique/>
      </w:docPartObj>
    </w:sdtPr>
    <w:sdtEndPr>
      <w:rPr>
        <w:noProof/>
      </w:rPr>
    </w:sdtEndPr>
    <w:sdtContent>
      <w:p w14:paraId="66EFC926" w14:textId="77777777" w:rsidR="005235DF" w:rsidRDefault="005235DF" w:rsidP="009544F4">
        <w:pPr>
          <w:pStyle w:val="Footer"/>
          <w:jc w:val="center"/>
        </w:pPr>
        <w:r>
          <w:rPr>
            <w:noProof/>
          </w:rPr>
          <mc:AlternateContent>
            <mc:Choice Requires="wps">
              <w:drawing>
                <wp:anchor distT="0" distB="0" distL="114300" distR="114300" simplePos="0" relativeHeight="251633661" behindDoc="1" locked="0" layoutInCell="1" allowOverlap="1" wp14:anchorId="25FF39D7" wp14:editId="4B5ABE67">
                  <wp:simplePos x="0" y="0"/>
                  <wp:positionH relativeFrom="margin">
                    <wp:align>center</wp:align>
                  </wp:positionH>
                  <wp:positionV relativeFrom="page">
                    <wp:align>bottom</wp:align>
                  </wp:positionV>
                  <wp:extent cx="6858000" cy="859536"/>
                  <wp:effectExtent l="0" t="0" r="2540" b="0"/>
                  <wp:wrapNone/>
                  <wp:docPr id="36" name="Rectangl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8000" cy="859536"/>
                          </a:xfrm>
                          <a:prstGeom prst="rect">
                            <a:avLst/>
                          </a:prstGeom>
                          <a:solidFill>
                            <a:schemeClr val="accent1"/>
                          </a:solidFill>
                          <a:ln w="12700">
                            <a:miter lim="400000"/>
                          </a:ln>
                        </wps:spPr>
                        <wps:bodyPr lIns="38100" tIns="38100" rIns="38100" bIns="38100" anchor="ctr"/>
                      </wps:wsp>
                    </a:graphicData>
                  </a:graphic>
                  <wp14:sizeRelH relativeFrom="margin">
                    <wp14:pctWidth>100000</wp14:pctWidth>
                  </wp14:sizeRelH>
                  <wp14:sizeRelV relativeFrom="margin">
                    <wp14:pctHeight>0</wp14:pctHeight>
                  </wp14:sizeRelV>
                </wp:anchor>
              </w:drawing>
            </mc:Choice>
            <mc:Fallback>
              <w:pict>
                <v:rect w14:anchorId="0EC80940" id="Rectangle" o:spid="_x0000_s1026" alt="&quot;&quot;" style="position:absolute;margin-left:0;margin-top:0;width:540pt;height:67.7pt;z-index:-251682819;visibility:visible;mso-wrap-style:square;mso-width-percent:1000;mso-height-percent:0;mso-wrap-distance-left:9pt;mso-wrap-distance-top:0;mso-wrap-distance-right:9pt;mso-wrap-distance-bottom:0;mso-position-horizontal:center;mso-position-horizontal-relative:margin;mso-position-vertical:bottom;mso-position-vertical-relative:page;mso-width-percent:100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" fillcolor="#264d2b [3204]" stroked="f" strokeweight="1pt">
                  <v:stroke miterlimit="4"/>
                  <v:textbox inset="3pt,3pt,3pt,3pt"/>
                  <w10:wrap anchorx="margin" anchory="page"/>
                </v:rect>
              </w:pict>
            </mc:Fallback>
          </mc:AlternateContent>
        </w:r>
        <w:r>
          <w:rPr>
            <w:noProof/>
          </w:rPr>
          <mc:AlternateContent>
            <mc:Choice Requires="wps">
              <w:drawing>
                <wp:anchor distT="0" distB="0" distL="114300" distR="114300" simplePos="0" relativeHeight="251634685" behindDoc="1" locked="0" layoutInCell="1" allowOverlap="1" wp14:anchorId="73475254" wp14:editId="122E4359">
                  <wp:simplePos x="0" y="0"/>
                  <wp:positionH relativeFrom="margin">
                    <wp:align>center</wp:align>
                  </wp:positionH>
                  <wp:positionV relativeFrom="page">
                    <wp:align>bottom</wp:align>
                  </wp:positionV>
                  <wp:extent cx="6858000" cy="914664"/>
                  <wp:effectExtent l="0" t="0" r="2540" b="0"/>
                  <wp:wrapNone/>
                  <wp:docPr id="37" name="Shap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8000" cy="914664"/>
                          </a:xfrm>
                          <a:custGeom>
                            <a:avLst/>
                            <a:gdLst/>
                            <a:ahLst/>
                            <a:cxnLst>
                              <a:cxn ang="0">
                                <a:pos x="wd2" y="hd2"/>
                              </a:cxn>
                              <a:cxn ang="5400000">
                                <a:pos x="wd2" y="hd2"/>
                              </a:cxn>
                              <a:cxn ang="10800000">
                                <a:pos x="wd2" y="hd2"/>
                              </a:cxn>
                              <a:cxn ang="16200000">
                                <a:pos x="wd2" y="hd2"/>
                              </a:cxn>
                            </a:cxnLst>
                            <a:rect l="0" t="0" r="r" b="b"/>
                            <a:pathLst>
                              <a:path w="21600" h="21600" extrusionOk="0">
                                <a:moveTo>
                                  <a:pt x="18904" y="14889"/>
                                </a:moveTo>
                                <a:lnTo>
                                  <a:pt x="18836" y="14889"/>
                                </a:lnTo>
                                <a:lnTo>
                                  <a:pt x="18836" y="14380"/>
                                </a:lnTo>
                                <a:cubicBezTo>
                                  <a:pt x="18836" y="14320"/>
                                  <a:pt x="18828" y="14260"/>
                                  <a:pt x="18820" y="14260"/>
                                </a:cubicBezTo>
                                <a:lnTo>
                                  <a:pt x="18700" y="14260"/>
                                </a:lnTo>
                                <a:cubicBezTo>
                                  <a:pt x="18692" y="14260"/>
                                  <a:pt x="18684" y="14320"/>
                                  <a:pt x="18684" y="14380"/>
                                </a:cubicBezTo>
                                <a:lnTo>
                                  <a:pt x="18684" y="14889"/>
                                </a:lnTo>
                                <a:lnTo>
                                  <a:pt x="18616" y="14889"/>
                                </a:lnTo>
                                <a:cubicBezTo>
                                  <a:pt x="18608" y="14889"/>
                                  <a:pt x="18600" y="14949"/>
                                  <a:pt x="18600" y="15009"/>
                                </a:cubicBezTo>
                                <a:lnTo>
                                  <a:pt x="18600" y="15908"/>
                                </a:lnTo>
                                <a:cubicBezTo>
                                  <a:pt x="18600" y="15968"/>
                                  <a:pt x="18608" y="16028"/>
                                  <a:pt x="18616" y="16028"/>
                                </a:cubicBezTo>
                                <a:lnTo>
                                  <a:pt x="18684" y="16028"/>
                                </a:lnTo>
                                <a:lnTo>
                                  <a:pt x="18684" y="16537"/>
                                </a:lnTo>
                                <a:cubicBezTo>
                                  <a:pt x="18684" y="16597"/>
                                  <a:pt x="18692" y="16657"/>
                                  <a:pt x="18700" y="16657"/>
                                </a:cubicBezTo>
                                <a:lnTo>
                                  <a:pt x="18820" y="16657"/>
                                </a:lnTo>
                                <a:cubicBezTo>
                                  <a:pt x="18828" y="16657"/>
                                  <a:pt x="18836" y="16597"/>
                                  <a:pt x="18836" y="16537"/>
                                </a:cubicBezTo>
                                <a:lnTo>
                                  <a:pt x="18836" y="16028"/>
                                </a:lnTo>
                                <a:lnTo>
                                  <a:pt x="18904" y="16028"/>
                                </a:lnTo>
                                <a:cubicBezTo>
                                  <a:pt x="18912" y="16028"/>
                                  <a:pt x="18920" y="15968"/>
                                  <a:pt x="18920" y="15908"/>
                                </a:cubicBezTo>
                                <a:lnTo>
                                  <a:pt x="18920" y="15009"/>
                                </a:lnTo>
                                <a:cubicBezTo>
                                  <a:pt x="18916" y="14919"/>
                                  <a:pt x="18912" y="14889"/>
                                  <a:pt x="18904" y="14889"/>
                                </a:cubicBezTo>
                                <a:close/>
                                <a:moveTo>
                                  <a:pt x="18484" y="6022"/>
                                </a:moveTo>
                                <a:lnTo>
                                  <a:pt x="18420" y="6022"/>
                                </a:lnTo>
                                <a:lnTo>
                                  <a:pt x="18420" y="5542"/>
                                </a:lnTo>
                                <a:cubicBezTo>
                                  <a:pt x="18420" y="5482"/>
                                  <a:pt x="18416" y="5452"/>
                                  <a:pt x="18408" y="5452"/>
                                </a:cubicBezTo>
                                <a:lnTo>
                                  <a:pt x="18300" y="5452"/>
                                </a:lnTo>
                                <a:cubicBezTo>
                                  <a:pt x="18292" y="5452"/>
                                  <a:pt x="18288" y="5482"/>
                                  <a:pt x="18288" y="5542"/>
                                </a:cubicBezTo>
                                <a:lnTo>
                                  <a:pt x="18288" y="6022"/>
                                </a:lnTo>
                                <a:lnTo>
                                  <a:pt x="18224" y="6022"/>
                                </a:lnTo>
                                <a:cubicBezTo>
                                  <a:pt x="18216" y="6022"/>
                                  <a:pt x="18212" y="6052"/>
                                  <a:pt x="18212" y="6111"/>
                                </a:cubicBezTo>
                                <a:lnTo>
                                  <a:pt x="18212" y="6920"/>
                                </a:lnTo>
                                <a:cubicBezTo>
                                  <a:pt x="18212" y="6980"/>
                                  <a:pt x="18216" y="7010"/>
                                  <a:pt x="18224" y="7010"/>
                                </a:cubicBezTo>
                                <a:lnTo>
                                  <a:pt x="18288" y="7010"/>
                                </a:lnTo>
                                <a:lnTo>
                                  <a:pt x="18288" y="7490"/>
                                </a:lnTo>
                                <a:cubicBezTo>
                                  <a:pt x="18288" y="7549"/>
                                  <a:pt x="18292" y="7579"/>
                                  <a:pt x="18300" y="7579"/>
                                </a:cubicBezTo>
                                <a:lnTo>
                                  <a:pt x="18408" y="7579"/>
                                </a:lnTo>
                                <a:cubicBezTo>
                                  <a:pt x="18416" y="7579"/>
                                  <a:pt x="18420" y="7549"/>
                                  <a:pt x="18420" y="7490"/>
                                </a:cubicBezTo>
                                <a:lnTo>
                                  <a:pt x="18420" y="7010"/>
                                </a:lnTo>
                                <a:lnTo>
                                  <a:pt x="18484" y="7010"/>
                                </a:lnTo>
                                <a:cubicBezTo>
                                  <a:pt x="18492" y="7010"/>
                                  <a:pt x="18496" y="6980"/>
                                  <a:pt x="18496" y="6920"/>
                                </a:cubicBezTo>
                                <a:lnTo>
                                  <a:pt x="18496" y="6111"/>
                                </a:lnTo>
                                <a:cubicBezTo>
                                  <a:pt x="18500" y="6052"/>
                                  <a:pt x="18492" y="6022"/>
                                  <a:pt x="18484" y="6022"/>
                                </a:cubicBezTo>
                                <a:close/>
                                <a:moveTo>
                                  <a:pt x="18904" y="20761"/>
                                </a:moveTo>
                                <a:lnTo>
                                  <a:pt x="18836" y="20761"/>
                                </a:lnTo>
                                <a:lnTo>
                                  <a:pt x="18836" y="20252"/>
                                </a:lnTo>
                                <a:cubicBezTo>
                                  <a:pt x="18836" y="20192"/>
                                  <a:pt x="18828" y="20132"/>
                                  <a:pt x="18820" y="20132"/>
                                </a:cubicBezTo>
                                <a:lnTo>
                                  <a:pt x="18700" y="20132"/>
                                </a:lnTo>
                                <a:cubicBezTo>
                                  <a:pt x="18692" y="20132"/>
                                  <a:pt x="18684" y="20192"/>
                                  <a:pt x="18684" y="20252"/>
                                </a:cubicBezTo>
                                <a:lnTo>
                                  <a:pt x="18684" y="20761"/>
                                </a:lnTo>
                                <a:lnTo>
                                  <a:pt x="18616" y="20761"/>
                                </a:lnTo>
                                <a:cubicBezTo>
                                  <a:pt x="18608" y="20761"/>
                                  <a:pt x="18600" y="20821"/>
                                  <a:pt x="18600" y="20881"/>
                                </a:cubicBezTo>
                                <a:lnTo>
                                  <a:pt x="18600" y="21600"/>
                                </a:lnTo>
                                <a:lnTo>
                                  <a:pt x="18916" y="21600"/>
                                </a:lnTo>
                                <a:lnTo>
                                  <a:pt x="18916" y="20881"/>
                                </a:lnTo>
                                <a:cubicBezTo>
                                  <a:pt x="18916" y="20821"/>
                                  <a:pt x="18912" y="20761"/>
                                  <a:pt x="18904" y="20761"/>
                                </a:cubicBezTo>
                                <a:close/>
                                <a:moveTo>
                                  <a:pt x="18904" y="9017"/>
                                </a:moveTo>
                                <a:lnTo>
                                  <a:pt x="18836" y="9017"/>
                                </a:lnTo>
                                <a:lnTo>
                                  <a:pt x="18836" y="8508"/>
                                </a:lnTo>
                                <a:cubicBezTo>
                                  <a:pt x="18836" y="8448"/>
                                  <a:pt x="18828" y="8388"/>
                                  <a:pt x="18820" y="8388"/>
                                </a:cubicBezTo>
                                <a:lnTo>
                                  <a:pt x="18700" y="8388"/>
                                </a:lnTo>
                                <a:cubicBezTo>
                                  <a:pt x="18692" y="8388"/>
                                  <a:pt x="18684" y="8448"/>
                                  <a:pt x="18684" y="8508"/>
                                </a:cubicBezTo>
                                <a:lnTo>
                                  <a:pt x="18684" y="9017"/>
                                </a:lnTo>
                                <a:lnTo>
                                  <a:pt x="18616" y="9017"/>
                                </a:lnTo>
                                <a:cubicBezTo>
                                  <a:pt x="18608" y="9017"/>
                                  <a:pt x="18600" y="9077"/>
                                  <a:pt x="18600" y="9137"/>
                                </a:cubicBezTo>
                                <a:lnTo>
                                  <a:pt x="18600" y="10036"/>
                                </a:lnTo>
                                <a:cubicBezTo>
                                  <a:pt x="18600" y="10096"/>
                                  <a:pt x="18608" y="10156"/>
                                  <a:pt x="18616" y="10156"/>
                                </a:cubicBezTo>
                                <a:lnTo>
                                  <a:pt x="18684" y="10156"/>
                                </a:lnTo>
                                <a:lnTo>
                                  <a:pt x="18684" y="10665"/>
                                </a:lnTo>
                                <a:cubicBezTo>
                                  <a:pt x="18684" y="10725"/>
                                  <a:pt x="18692" y="10785"/>
                                  <a:pt x="18700" y="10785"/>
                                </a:cubicBezTo>
                                <a:lnTo>
                                  <a:pt x="18820" y="10785"/>
                                </a:lnTo>
                                <a:cubicBezTo>
                                  <a:pt x="18828" y="10785"/>
                                  <a:pt x="18836" y="10725"/>
                                  <a:pt x="18836" y="10665"/>
                                </a:cubicBezTo>
                                <a:lnTo>
                                  <a:pt x="18836" y="10156"/>
                                </a:lnTo>
                                <a:lnTo>
                                  <a:pt x="18904" y="10156"/>
                                </a:lnTo>
                                <a:cubicBezTo>
                                  <a:pt x="18912" y="10156"/>
                                  <a:pt x="18920" y="10096"/>
                                  <a:pt x="18920" y="10036"/>
                                </a:cubicBezTo>
                                <a:lnTo>
                                  <a:pt x="18920" y="9137"/>
                                </a:lnTo>
                                <a:cubicBezTo>
                                  <a:pt x="18916" y="9047"/>
                                  <a:pt x="18912" y="9017"/>
                                  <a:pt x="18904" y="9017"/>
                                </a:cubicBezTo>
                                <a:close/>
                                <a:moveTo>
                                  <a:pt x="18904" y="3116"/>
                                </a:moveTo>
                                <a:lnTo>
                                  <a:pt x="18836" y="3116"/>
                                </a:lnTo>
                                <a:lnTo>
                                  <a:pt x="18836" y="2606"/>
                                </a:lnTo>
                                <a:cubicBezTo>
                                  <a:pt x="18836" y="2546"/>
                                  <a:pt x="18828" y="2487"/>
                                  <a:pt x="18820" y="2487"/>
                                </a:cubicBezTo>
                                <a:lnTo>
                                  <a:pt x="18700" y="2487"/>
                                </a:lnTo>
                                <a:cubicBezTo>
                                  <a:pt x="18692" y="2487"/>
                                  <a:pt x="18684" y="2546"/>
                                  <a:pt x="18684" y="2606"/>
                                </a:cubicBezTo>
                                <a:lnTo>
                                  <a:pt x="18684" y="3116"/>
                                </a:lnTo>
                                <a:lnTo>
                                  <a:pt x="18616" y="3116"/>
                                </a:lnTo>
                                <a:cubicBezTo>
                                  <a:pt x="18608" y="3116"/>
                                  <a:pt x="18600" y="3176"/>
                                  <a:pt x="18600" y="3236"/>
                                </a:cubicBezTo>
                                <a:lnTo>
                                  <a:pt x="18600" y="4134"/>
                                </a:lnTo>
                                <a:cubicBezTo>
                                  <a:pt x="18600" y="4194"/>
                                  <a:pt x="18608" y="4254"/>
                                  <a:pt x="18616" y="4254"/>
                                </a:cubicBezTo>
                                <a:lnTo>
                                  <a:pt x="18684" y="4254"/>
                                </a:lnTo>
                                <a:lnTo>
                                  <a:pt x="18684" y="4763"/>
                                </a:lnTo>
                                <a:cubicBezTo>
                                  <a:pt x="18684" y="4823"/>
                                  <a:pt x="18692" y="4883"/>
                                  <a:pt x="18700" y="4883"/>
                                </a:cubicBezTo>
                                <a:lnTo>
                                  <a:pt x="18820" y="4883"/>
                                </a:lnTo>
                                <a:cubicBezTo>
                                  <a:pt x="18828" y="4883"/>
                                  <a:pt x="18836" y="4823"/>
                                  <a:pt x="18836" y="4763"/>
                                </a:cubicBezTo>
                                <a:lnTo>
                                  <a:pt x="18836" y="4254"/>
                                </a:lnTo>
                                <a:lnTo>
                                  <a:pt x="18904" y="4254"/>
                                </a:lnTo>
                                <a:cubicBezTo>
                                  <a:pt x="18912" y="4254"/>
                                  <a:pt x="18920" y="4194"/>
                                  <a:pt x="18920" y="4134"/>
                                </a:cubicBezTo>
                                <a:lnTo>
                                  <a:pt x="18920" y="3236"/>
                                </a:lnTo>
                                <a:cubicBezTo>
                                  <a:pt x="18916" y="3176"/>
                                  <a:pt x="18912" y="3116"/>
                                  <a:pt x="18904" y="3116"/>
                                </a:cubicBezTo>
                                <a:close/>
                                <a:moveTo>
                                  <a:pt x="18484" y="17825"/>
                                </a:moveTo>
                                <a:lnTo>
                                  <a:pt x="18420" y="17825"/>
                                </a:lnTo>
                                <a:lnTo>
                                  <a:pt x="18420" y="17346"/>
                                </a:lnTo>
                                <a:cubicBezTo>
                                  <a:pt x="18420" y="17286"/>
                                  <a:pt x="18416" y="17256"/>
                                  <a:pt x="18408" y="17256"/>
                                </a:cubicBezTo>
                                <a:lnTo>
                                  <a:pt x="18300" y="17256"/>
                                </a:lnTo>
                                <a:cubicBezTo>
                                  <a:pt x="18292" y="17256"/>
                                  <a:pt x="18288" y="17286"/>
                                  <a:pt x="18288" y="17346"/>
                                </a:cubicBezTo>
                                <a:lnTo>
                                  <a:pt x="18288" y="17825"/>
                                </a:lnTo>
                                <a:lnTo>
                                  <a:pt x="18224" y="17825"/>
                                </a:lnTo>
                                <a:cubicBezTo>
                                  <a:pt x="18216" y="17825"/>
                                  <a:pt x="18212" y="17855"/>
                                  <a:pt x="18212" y="17915"/>
                                </a:cubicBezTo>
                                <a:lnTo>
                                  <a:pt x="18212" y="18724"/>
                                </a:lnTo>
                                <a:cubicBezTo>
                                  <a:pt x="18212" y="18784"/>
                                  <a:pt x="18216" y="18814"/>
                                  <a:pt x="18224" y="18814"/>
                                </a:cubicBezTo>
                                <a:lnTo>
                                  <a:pt x="18288" y="18814"/>
                                </a:lnTo>
                                <a:lnTo>
                                  <a:pt x="18288" y="19293"/>
                                </a:lnTo>
                                <a:cubicBezTo>
                                  <a:pt x="18288" y="19353"/>
                                  <a:pt x="18292" y="19383"/>
                                  <a:pt x="18300" y="19383"/>
                                </a:cubicBezTo>
                                <a:lnTo>
                                  <a:pt x="18408" y="19383"/>
                                </a:lnTo>
                                <a:cubicBezTo>
                                  <a:pt x="18416" y="19383"/>
                                  <a:pt x="18420" y="19353"/>
                                  <a:pt x="18420" y="19293"/>
                                </a:cubicBezTo>
                                <a:lnTo>
                                  <a:pt x="18420" y="18814"/>
                                </a:lnTo>
                                <a:lnTo>
                                  <a:pt x="18484" y="18814"/>
                                </a:lnTo>
                                <a:cubicBezTo>
                                  <a:pt x="18492" y="18814"/>
                                  <a:pt x="18496" y="18784"/>
                                  <a:pt x="18496" y="18724"/>
                                </a:cubicBezTo>
                                <a:lnTo>
                                  <a:pt x="18496" y="17915"/>
                                </a:lnTo>
                                <a:cubicBezTo>
                                  <a:pt x="18500" y="17855"/>
                                  <a:pt x="18492" y="17825"/>
                                  <a:pt x="18484" y="17825"/>
                                </a:cubicBezTo>
                                <a:close/>
                                <a:moveTo>
                                  <a:pt x="18484" y="11893"/>
                                </a:moveTo>
                                <a:lnTo>
                                  <a:pt x="18420" y="11893"/>
                                </a:lnTo>
                                <a:lnTo>
                                  <a:pt x="18420" y="11414"/>
                                </a:lnTo>
                                <a:cubicBezTo>
                                  <a:pt x="18420" y="11354"/>
                                  <a:pt x="18416" y="11324"/>
                                  <a:pt x="18408" y="11324"/>
                                </a:cubicBezTo>
                                <a:lnTo>
                                  <a:pt x="18300" y="11324"/>
                                </a:lnTo>
                                <a:cubicBezTo>
                                  <a:pt x="18292" y="11324"/>
                                  <a:pt x="18288" y="11354"/>
                                  <a:pt x="18288" y="11414"/>
                                </a:cubicBezTo>
                                <a:lnTo>
                                  <a:pt x="18288" y="11893"/>
                                </a:lnTo>
                                <a:lnTo>
                                  <a:pt x="18224" y="11893"/>
                                </a:lnTo>
                                <a:cubicBezTo>
                                  <a:pt x="18216" y="11893"/>
                                  <a:pt x="18212" y="11923"/>
                                  <a:pt x="18212" y="11983"/>
                                </a:cubicBezTo>
                                <a:lnTo>
                                  <a:pt x="18212" y="12792"/>
                                </a:lnTo>
                                <a:cubicBezTo>
                                  <a:pt x="18212" y="12852"/>
                                  <a:pt x="18216" y="12882"/>
                                  <a:pt x="18224" y="12882"/>
                                </a:cubicBezTo>
                                <a:lnTo>
                                  <a:pt x="18288" y="12882"/>
                                </a:lnTo>
                                <a:lnTo>
                                  <a:pt x="18288" y="13361"/>
                                </a:lnTo>
                                <a:cubicBezTo>
                                  <a:pt x="18288" y="13421"/>
                                  <a:pt x="18292" y="13451"/>
                                  <a:pt x="18300" y="13451"/>
                                </a:cubicBezTo>
                                <a:lnTo>
                                  <a:pt x="18408" y="13451"/>
                                </a:lnTo>
                                <a:cubicBezTo>
                                  <a:pt x="18416" y="13451"/>
                                  <a:pt x="18420" y="13421"/>
                                  <a:pt x="18420" y="13361"/>
                                </a:cubicBezTo>
                                <a:lnTo>
                                  <a:pt x="18420" y="12882"/>
                                </a:lnTo>
                                <a:lnTo>
                                  <a:pt x="18484" y="12882"/>
                                </a:lnTo>
                                <a:cubicBezTo>
                                  <a:pt x="18492" y="12882"/>
                                  <a:pt x="18496" y="12852"/>
                                  <a:pt x="18496" y="12792"/>
                                </a:cubicBezTo>
                                <a:lnTo>
                                  <a:pt x="18496" y="11983"/>
                                </a:lnTo>
                                <a:cubicBezTo>
                                  <a:pt x="18500" y="11923"/>
                                  <a:pt x="18492" y="11893"/>
                                  <a:pt x="18484" y="11893"/>
                                </a:cubicBezTo>
                                <a:close/>
                                <a:moveTo>
                                  <a:pt x="18072" y="14979"/>
                                </a:moveTo>
                                <a:lnTo>
                                  <a:pt x="18016" y="14979"/>
                                </a:lnTo>
                                <a:lnTo>
                                  <a:pt x="18016" y="14560"/>
                                </a:lnTo>
                                <a:cubicBezTo>
                                  <a:pt x="18016" y="14500"/>
                                  <a:pt x="18012" y="14470"/>
                                  <a:pt x="18004" y="14470"/>
                                </a:cubicBezTo>
                                <a:lnTo>
                                  <a:pt x="17908" y="14470"/>
                                </a:lnTo>
                                <a:cubicBezTo>
                                  <a:pt x="17900" y="14470"/>
                                  <a:pt x="17896" y="14500"/>
                                  <a:pt x="17896" y="14560"/>
                                </a:cubicBezTo>
                                <a:lnTo>
                                  <a:pt x="17896" y="14979"/>
                                </a:lnTo>
                                <a:lnTo>
                                  <a:pt x="17840" y="14979"/>
                                </a:lnTo>
                                <a:cubicBezTo>
                                  <a:pt x="17832" y="14979"/>
                                  <a:pt x="17828" y="15009"/>
                                  <a:pt x="17828" y="15069"/>
                                </a:cubicBezTo>
                                <a:lnTo>
                                  <a:pt x="17828" y="15788"/>
                                </a:lnTo>
                                <a:cubicBezTo>
                                  <a:pt x="17828" y="15848"/>
                                  <a:pt x="17832" y="15878"/>
                                  <a:pt x="17840" y="15878"/>
                                </a:cubicBezTo>
                                <a:lnTo>
                                  <a:pt x="17896" y="15878"/>
                                </a:lnTo>
                                <a:lnTo>
                                  <a:pt x="17896" y="16297"/>
                                </a:lnTo>
                                <a:cubicBezTo>
                                  <a:pt x="17896" y="16357"/>
                                  <a:pt x="17900" y="16387"/>
                                  <a:pt x="17908" y="16387"/>
                                </a:cubicBezTo>
                                <a:lnTo>
                                  <a:pt x="18004" y="16387"/>
                                </a:lnTo>
                                <a:cubicBezTo>
                                  <a:pt x="18012" y="16387"/>
                                  <a:pt x="18016" y="16357"/>
                                  <a:pt x="18016" y="16297"/>
                                </a:cubicBezTo>
                                <a:lnTo>
                                  <a:pt x="18016" y="15878"/>
                                </a:lnTo>
                                <a:lnTo>
                                  <a:pt x="18072" y="15878"/>
                                </a:lnTo>
                                <a:cubicBezTo>
                                  <a:pt x="18080" y="15878"/>
                                  <a:pt x="18084" y="15848"/>
                                  <a:pt x="18084" y="15788"/>
                                </a:cubicBezTo>
                                <a:lnTo>
                                  <a:pt x="18084" y="15069"/>
                                </a:lnTo>
                                <a:cubicBezTo>
                                  <a:pt x="18080" y="15039"/>
                                  <a:pt x="18076" y="14979"/>
                                  <a:pt x="18072" y="14979"/>
                                </a:cubicBezTo>
                                <a:close/>
                                <a:moveTo>
                                  <a:pt x="18072" y="20881"/>
                                </a:moveTo>
                                <a:lnTo>
                                  <a:pt x="18016" y="20881"/>
                                </a:lnTo>
                                <a:lnTo>
                                  <a:pt x="18016" y="20462"/>
                                </a:lnTo>
                                <a:cubicBezTo>
                                  <a:pt x="18016" y="20402"/>
                                  <a:pt x="18012" y="20372"/>
                                  <a:pt x="18004" y="20372"/>
                                </a:cubicBezTo>
                                <a:lnTo>
                                  <a:pt x="17908" y="20372"/>
                                </a:lnTo>
                                <a:cubicBezTo>
                                  <a:pt x="17900" y="20372"/>
                                  <a:pt x="17896" y="20402"/>
                                  <a:pt x="17896" y="20462"/>
                                </a:cubicBezTo>
                                <a:lnTo>
                                  <a:pt x="17896" y="20881"/>
                                </a:lnTo>
                                <a:lnTo>
                                  <a:pt x="17840" y="20881"/>
                                </a:lnTo>
                                <a:cubicBezTo>
                                  <a:pt x="17832" y="20881"/>
                                  <a:pt x="17828" y="20911"/>
                                  <a:pt x="17828" y="20971"/>
                                </a:cubicBezTo>
                                <a:lnTo>
                                  <a:pt x="17828" y="21600"/>
                                </a:lnTo>
                                <a:lnTo>
                                  <a:pt x="18084" y="21600"/>
                                </a:lnTo>
                                <a:lnTo>
                                  <a:pt x="18084" y="20971"/>
                                </a:lnTo>
                                <a:cubicBezTo>
                                  <a:pt x="18080" y="20911"/>
                                  <a:pt x="18076" y="20881"/>
                                  <a:pt x="18072" y="20881"/>
                                </a:cubicBezTo>
                                <a:close/>
                                <a:moveTo>
                                  <a:pt x="18072" y="9107"/>
                                </a:moveTo>
                                <a:lnTo>
                                  <a:pt x="18016" y="9107"/>
                                </a:lnTo>
                                <a:lnTo>
                                  <a:pt x="18016" y="8688"/>
                                </a:lnTo>
                                <a:cubicBezTo>
                                  <a:pt x="18016" y="8628"/>
                                  <a:pt x="18012" y="8598"/>
                                  <a:pt x="18004" y="8598"/>
                                </a:cubicBezTo>
                                <a:lnTo>
                                  <a:pt x="17908" y="8598"/>
                                </a:lnTo>
                                <a:cubicBezTo>
                                  <a:pt x="17900" y="8598"/>
                                  <a:pt x="17896" y="8628"/>
                                  <a:pt x="17896" y="8688"/>
                                </a:cubicBezTo>
                                <a:lnTo>
                                  <a:pt x="17896" y="9107"/>
                                </a:lnTo>
                                <a:lnTo>
                                  <a:pt x="17840" y="9107"/>
                                </a:lnTo>
                                <a:cubicBezTo>
                                  <a:pt x="17832" y="9107"/>
                                  <a:pt x="17828" y="9137"/>
                                  <a:pt x="17828" y="9197"/>
                                </a:cubicBezTo>
                                <a:lnTo>
                                  <a:pt x="17828" y="9916"/>
                                </a:lnTo>
                                <a:cubicBezTo>
                                  <a:pt x="17828" y="9976"/>
                                  <a:pt x="17832" y="10006"/>
                                  <a:pt x="17840" y="10006"/>
                                </a:cubicBezTo>
                                <a:lnTo>
                                  <a:pt x="17896" y="10006"/>
                                </a:lnTo>
                                <a:lnTo>
                                  <a:pt x="17896" y="10426"/>
                                </a:lnTo>
                                <a:cubicBezTo>
                                  <a:pt x="17896" y="10485"/>
                                  <a:pt x="17900" y="10515"/>
                                  <a:pt x="17908" y="10515"/>
                                </a:cubicBezTo>
                                <a:lnTo>
                                  <a:pt x="18004" y="10515"/>
                                </a:lnTo>
                                <a:cubicBezTo>
                                  <a:pt x="18012" y="10515"/>
                                  <a:pt x="18016" y="10485"/>
                                  <a:pt x="18016" y="10426"/>
                                </a:cubicBezTo>
                                <a:lnTo>
                                  <a:pt x="18016" y="10006"/>
                                </a:lnTo>
                                <a:lnTo>
                                  <a:pt x="18072" y="10006"/>
                                </a:lnTo>
                                <a:cubicBezTo>
                                  <a:pt x="18080" y="10006"/>
                                  <a:pt x="18084" y="9976"/>
                                  <a:pt x="18084" y="9916"/>
                                </a:cubicBezTo>
                                <a:lnTo>
                                  <a:pt x="18084" y="9197"/>
                                </a:lnTo>
                                <a:cubicBezTo>
                                  <a:pt x="18080" y="9137"/>
                                  <a:pt x="18076" y="9107"/>
                                  <a:pt x="18072" y="9107"/>
                                </a:cubicBezTo>
                                <a:close/>
                                <a:moveTo>
                                  <a:pt x="19320" y="11774"/>
                                </a:moveTo>
                                <a:lnTo>
                                  <a:pt x="19244" y="11774"/>
                                </a:lnTo>
                                <a:lnTo>
                                  <a:pt x="19244" y="11204"/>
                                </a:lnTo>
                                <a:cubicBezTo>
                                  <a:pt x="19244" y="11145"/>
                                  <a:pt x="19236" y="11085"/>
                                  <a:pt x="19228" y="11085"/>
                                </a:cubicBezTo>
                                <a:lnTo>
                                  <a:pt x="19096" y="11085"/>
                                </a:lnTo>
                                <a:cubicBezTo>
                                  <a:pt x="19088" y="11085"/>
                                  <a:pt x="19080" y="11145"/>
                                  <a:pt x="19080" y="11204"/>
                                </a:cubicBezTo>
                                <a:lnTo>
                                  <a:pt x="19080" y="11774"/>
                                </a:lnTo>
                                <a:lnTo>
                                  <a:pt x="19004" y="11774"/>
                                </a:lnTo>
                                <a:cubicBezTo>
                                  <a:pt x="18996" y="11774"/>
                                  <a:pt x="18988" y="11834"/>
                                  <a:pt x="18988" y="11893"/>
                                </a:cubicBezTo>
                                <a:lnTo>
                                  <a:pt x="18988" y="12912"/>
                                </a:lnTo>
                                <a:cubicBezTo>
                                  <a:pt x="18988" y="12972"/>
                                  <a:pt x="18996" y="13032"/>
                                  <a:pt x="19004" y="13032"/>
                                </a:cubicBezTo>
                                <a:lnTo>
                                  <a:pt x="19080" y="13032"/>
                                </a:lnTo>
                                <a:lnTo>
                                  <a:pt x="19080" y="13601"/>
                                </a:lnTo>
                                <a:cubicBezTo>
                                  <a:pt x="19080" y="13661"/>
                                  <a:pt x="19088" y="13721"/>
                                  <a:pt x="19096" y="13721"/>
                                </a:cubicBezTo>
                                <a:lnTo>
                                  <a:pt x="19232" y="13721"/>
                                </a:lnTo>
                                <a:cubicBezTo>
                                  <a:pt x="19240" y="13721"/>
                                  <a:pt x="19248" y="13661"/>
                                  <a:pt x="19248" y="13601"/>
                                </a:cubicBezTo>
                                <a:lnTo>
                                  <a:pt x="19248" y="13032"/>
                                </a:lnTo>
                                <a:lnTo>
                                  <a:pt x="19324" y="13032"/>
                                </a:lnTo>
                                <a:cubicBezTo>
                                  <a:pt x="19332" y="13032"/>
                                  <a:pt x="19340" y="12972"/>
                                  <a:pt x="19340" y="12912"/>
                                </a:cubicBezTo>
                                <a:lnTo>
                                  <a:pt x="19340" y="11893"/>
                                </a:lnTo>
                                <a:cubicBezTo>
                                  <a:pt x="19336" y="11834"/>
                                  <a:pt x="19328" y="11774"/>
                                  <a:pt x="19320" y="11774"/>
                                </a:cubicBezTo>
                                <a:close/>
                                <a:moveTo>
                                  <a:pt x="18072" y="3236"/>
                                </a:moveTo>
                                <a:lnTo>
                                  <a:pt x="18016" y="3236"/>
                                </a:lnTo>
                                <a:lnTo>
                                  <a:pt x="18016" y="2816"/>
                                </a:lnTo>
                                <a:cubicBezTo>
                                  <a:pt x="18016" y="2756"/>
                                  <a:pt x="18012" y="2726"/>
                                  <a:pt x="18004" y="2726"/>
                                </a:cubicBezTo>
                                <a:lnTo>
                                  <a:pt x="17908" y="2726"/>
                                </a:lnTo>
                                <a:cubicBezTo>
                                  <a:pt x="17900" y="2726"/>
                                  <a:pt x="17896" y="2756"/>
                                  <a:pt x="17896" y="2816"/>
                                </a:cubicBezTo>
                                <a:lnTo>
                                  <a:pt x="17896" y="3236"/>
                                </a:lnTo>
                                <a:lnTo>
                                  <a:pt x="17840" y="3236"/>
                                </a:lnTo>
                                <a:cubicBezTo>
                                  <a:pt x="17832" y="3236"/>
                                  <a:pt x="17828" y="3265"/>
                                  <a:pt x="17828" y="3325"/>
                                </a:cubicBezTo>
                                <a:lnTo>
                                  <a:pt x="17828" y="4044"/>
                                </a:lnTo>
                                <a:cubicBezTo>
                                  <a:pt x="17828" y="4104"/>
                                  <a:pt x="17832" y="4134"/>
                                  <a:pt x="17840" y="4134"/>
                                </a:cubicBezTo>
                                <a:lnTo>
                                  <a:pt x="17896" y="4134"/>
                                </a:lnTo>
                                <a:lnTo>
                                  <a:pt x="17896" y="4554"/>
                                </a:lnTo>
                                <a:cubicBezTo>
                                  <a:pt x="17896" y="4614"/>
                                  <a:pt x="17900" y="4644"/>
                                  <a:pt x="17908" y="4644"/>
                                </a:cubicBezTo>
                                <a:lnTo>
                                  <a:pt x="18004" y="4644"/>
                                </a:lnTo>
                                <a:cubicBezTo>
                                  <a:pt x="18012" y="4644"/>
                                  <a:pt x="18016" y="4614"/>
                                  <a:pt x="18016" y="4554"/>
                                </a:cubicBezTo>
                                <a:lnTo>
                                  <a:pt x="18016" y="4134"/>
                                </a:lnTo>
                                <a:lnTo>
                                  <a:pt x="18072" y="4134"/>
                                </a:lnTo>
                                <a:cubicBezTo>
                                  <a:pt x="18080" y="4134"/>
                                  <a:pt x="18084" y="4104"/>
                                  <a:pt x="18084" y="4044"/>
                                </a:cubicBezTo>
                                <a:lnTo>
                                  <a:pt x="18084" y="3325"/>
                                </a:lnTo>
                                <a:cubicBezTo>
                                  <a:pt x="18080" y="3265"/>
                                  <a:pt x="18076" y="3236"/>
                                  <a:pt x="18072" y="3236"/>
                                </a:cubicBezTo>
                                <a:close/>
                                <a:moveTo>
                                  <a:pt x="19320" y="17705"/>
                                </a:moveTo>
                                <a:lnTo>
                                  <a:pt x="19244" y="17705"/>
                                </a:lnTo>
                                <a:lnTo>
                                  <a:pt x="19244" y="17136"/>
                                </a:lnTo>
                                <a:cubicBezTo>
                                  <a:pt x="19244" y="17076"/>
                                  <a:pt x="19236" y="17016"/>
                                  <a:pt x="19228" y="17016"/>
                                </a:cubicBezTo>
                                <a:lnTo>
                                  <a:pt x="19096" y="17016"/>
                                </a:lnTo>
                                <a:cubicBezTo>
                                  <a:pt x="19088" y="17016"/>
                                  <a:pt x="19080" y="17076"/>
                                  <a:pt x="19080" y="17136"/>
                                </a:cubicBezTo>
                                <a:lnTo>
                                  <a:pt x="19080" y="17705"/>
                                </a:lnTo>
                                <a:lnTo>
                                  <a:pt x="19004" y="17705"/>
                                </a:lnTo>
                                <a:cubicBezTo>
                                  <a:pt x="18996" y="17705"/>
                                  <a:pt x="18988" y="17765"/>
                                  <a:pt x="18988" y="17825"/>
                                </a:cubicBezTo>
                                <a:lnTo>
                                  <a:pt x="18988" y="18844"/>
                                </a:lnTo>
                                <a:cubicBezTo>
                                  <a:pt x="18988" y="18904"/>
                                  <a:pt x="18996" y="18964"/>
                                  <a:pt x="19004" y="18964"/>
                                </a:cubicBezTo>
                                <a:lnTo>
                                  <a:pt x="19080" y="18964"/>
                                </a:lnTo>
                                <a:lnTo>
                                  <a:pt x="19080" y="19533"/>
                                </a:lnTo>
                                <a:cubicBezTo>
                                  <a:pt x="19080" y="19593"/>
                                  <a:pt x="19088" y="19653"/>
                                  <a:pt x="19096" y="19653"/>
                                </a:cubicBezTo>
                                <a:lnTo>
                                  <a:pt x="19232" y="19653"/>
                                </a:lnTo>
                                <a:cubicBezTo>
                                  <a:pt x="19240" y="19653"/>
                                  <a:pt x="19248" y="19593"/>
                                  <a:pt x="19248" y="19533"/>
                                </a:cubicBezTo>
                                <a:lnTo>
                                  <a:pt x="19248" y="18964"/>
                                </a:lnTo>
                                <a:lnTo>
                                  <a:pt x="19324" y="18964"/>
                                </a:lnTo>
                                <a:cubicBezTo>
                                  <a:pt x="19332" y="18964"/>
                                  <a:pt x="19340" y="18904"/>
                                  <a:pt x="19340" y="18844"/>
                                </a:cubicBezTo>
                                <a:lnTo>
                                  <a:pt x="19340" y="17825"/>
                                </a:lnTo>
                                <a:cubicBezTo>
                                  <a:pt x="19336" y="17765"/>
                                  <a:pt x="19328" y="17705"/>
                                  <a:pt x="19320" y="17705"/>
                                </a:cubicBezTo>
                                <a:close/>
                                <a:moveTo>
                                  <a:pt x="19884" y="14110"/>
                                </a:moveTo>
                                <a:lnTo>
                                  <a:pt x="20048" y="14110"/>
                                </a:lnTo>
                                <a:cubicBezTo>
                                  <a:pt x="20060" y="14110"/>
                                  <a:pt x="20068" y="14050"/>
                                  <a:pt x="20068" y="13961"/>
                                </a:cubicBezTo>
                                <a:lnTo>
                                  <a:pt x="20068" y="13242"/>
                                </a:lnTo>
                                <a:lnTo>
                                  <a:pt x="20164" y="13242"/>
                                </a:lnTo>
                                <a:cubicBezTo>
                                  <a:pt x="20176" y="13242"/>
                                  <a:pt x="20184" y="13182"/>
                                  <a:pt x="20184" y="13092"/>
                                </a:cubicBezTo>
                                <a:lnTo>
                                  <a:pt x="20184" y="11864"/>
                                </a:lnTo>
                                <a:cubicBezTo>
                                  <a:pt x="20184" y="11774"/>
                                  <a:pt x="20176" y="11714"/>
                                  <a:pt x="20164" y="11714"/>
                                </a:cubicBezTo>
                                <a:lnTo>
                                  <a:pt x="20068" y="11714"/>
                                </a:lnTo>
                                <a:lnTo>
                                  <a:pt x="20068" y="10995"/>
                                </a:lnTo>
                                <a:cubicBezTo>
                                  <a:pt x="20068" y="10905"/>
                                  <a:pt x="20060" y="10845"/>
                                  <a:pt x="20048" y="10845"/>
                                </a:cubicBezTo>
                                <a:lnTo>
                                  <a:pt x="19884" y="10845"/>
                                </a:lnTo>
                                <a:cubicBezTo>
                                  <a:pt x="19872" y="10845"/>
                                  <a:pt x="19864" y="10905"/>
                                  <a:pt x="19864" y="10995"/>
                                </a:cubicBezTo>
                                <a:lnTo>
                                  <a:pt x="19864" y="11714"/>
                                </a:lnTo>
                                <a:lnTo>
                                  <a:pt x="19768" y="11714"/>
                                </a:lnTo>
                                <a:cubicBezTo>
                                  <a:pt x="19756" y="11714"/>
                                  <a:pt x="19748" y="11774"/>
                                  <a:pt x="19748" y="11864"/>
                                </a:cubicBezTo>
                                <a:lnTo>
                                  <a:pt x="19748" y="12433"/>
                                </a:lnTo>
                                <a:lnTo>
                                  <a:pt x="19748" y="12433"/>
                                </a:lnTo>
                                <a:lnTo>
                                  <a:pt x="19748" y="13122"/>
                                </a:lnTo>
                                <a:cubicBezTo>
                                  <a:pt x="19748" y="13212"/>
                                  <a:pt x="19756" y="13272"/>
                                  <a:pt x="19768" y="13272"/>
                                </a:cubicBezTo>
                                <a:lnTo>
                                  <a:pt x="19864" y="13272"/>
                                </a:lnTo>
                                <a:lnTo>
                                  <a:pt x="19864" y="13991"/>
                                </a:lnTo>
                                <a:cubicBezTo>
                                  <a:pt x="19864" y="14050"/>
                                  <a:pt x="19872" y="14110"/>
                                  <a:pt x="19884" y="14110"/>
                                </a:cubicBezTo>
                                <a:close/>
                                <a:moveTo>
                                  <a:pt x="20184" y="19054"/>
                                </a:moveTo>
                                <a:lnTo>
                                  <a:pt x="20184" y="17825"/>
                                </a:lnTo>
                                <a:cubicBezTo>
                                  <a:pt x="20184" y="17735"/>
                                  <a:pt x="20176" y="17675"/>
                                  <a:pt x="20164" y="17675"/>
                                </a:cubicBezTo>
                                <a:lnTo>
                                  <a:pt x="20068" y="17675"/>
                                </a:lnTo>
                                <a:lnTo>
                                  <a:pt x="20068" y="16956"/>
                                </a:lnTo>
                                <a:cubicBezTo>
                                  <a:pt x="20068" y="16867"/>
                                  <a:pt x="20060" y="16807"/>
                                  <a:pt x="20048" y="16807"/>
                                </a:cubicBezTo>
                                <a:lnTo>
                                  <a:pt x="19884" y="16807"/>
                                </a:lnTo>
                                <a:cubicBezTo>
                                  <a:pt x="19872" y="16807"/>
                                  <a:pt x="19864" y="16867"/>
                                  <a:pt x="19864" y="16956"/>
                                </a:cubicBezTo>
                                <a:lnTo>
                                  <a:pt x="19864" y="17675"/>
                                </a:lnTo>
                                <a:lnTo>
                                  <a:pt x="19768" y="17675"/>
                                </a:lnTo>
                                <a:cubicBezTo>
                                  <a:pt x="19756" y="17675"/>
                                  <a:pt x="19748" y="17735"/>
                                  <a:pt x="19748" y="17825"/>
                                </a:cubicBezTo>
                                <a:lnTo>
                                  <a:pt x="19748" y="18394"/>
                                </a:lnTo>
                                <a:lnTo>
                                  <a:pt x="19748" y="18394"/>
                                </a:lnTo>
                                <a:lnTo>
                                  <a:pt x="19748" y="19083"/>
                                </a:lnTo>
                                <a:cubicBezTo>
                                  <a:pt x="19748" y="19173"/>
                                  <a:pt x="19756" y="19233"/>
                                  <a:pt x="19768" y="19233"/>
                                </a:cubicBezTo>
                                <a:lnTo>
                                  <a:pt x="19864" y="19233"/>
                                </a:lnTo>
                                <a:lnTo>
                                  <a:pt x="19864" y="19952"/>
                                </a:lnTo>
                                <a:cubicBezTo>
                                  <a:pt x="19864" y="20042"/>
                                  <a:pt x="19872" y="20102"/>
                                  <a:pt x="19884" y="20102"/>
                                </a:cubicBezTo>
                                <a:lnTo>
                                  <a:pt x="20048" y="20102"/>
                                </a:lnTo>
                                <a:cubicBezTo>
                                  <a:pt x="20060" y="20102"/>
                                  <a:pt x="20068" y="20042"/>
                                  <a:pt x="20068" y="19952"/>
                                </a:cubicBezTo>
                                <a:lnTo>
                                  <a:pt x="20068" y="19233"/>
                                </a:lnTo>
                                <a:lnTo>
                                  <a:pt x="20164" y="19233"/>
                                </a:lnTo>
                                <a:cubicBezTo>
                                  <a:pt x="20172" y="19203"/>
                                  <a:pt x="20184" y="19143"/>
                                  <a:pt x="20184" y="19054"/>
                                </a:cubicBezTo>
                                <a:close/>
                                <a:moveTo>
                                  <a:pt x="19368" y="10126"/>
                                </a:moveTo>
                                <a:cubicBezTo>
                                  <a:pt x="19368" y="10186"/>
                                  <a:pt x="19376" y="10246"/>
                                  <a:pt x="19384" y="10246"/>
                                </a:cubicBezTo>
                                <a:lnTo>
                                  <a:pt x="19468" y="10246"/>
                                </a:lnTo>
                                <a:lnTo>
                                  <a:pt x="19468" y="10875"/>
                                </a:lnTo>
                                <a:cubicBezTo>
                                  <a:pt x="19468" y="10935"/>
                                  <a:pt x="19476" y="10995"/>
                                  <a:pt x="19484" y="10995"/>
                                </a:cubicBezTo>
                                <a:lnTo>
                                  <a:pt x="19632" y="10995"/>
                                </a:lnTo>
                                <a:cubicBezTo>
                                  <a:pt x="19640" y="10995"/>
                                  <a:pt x="19648" y="10935"/>
                                  <a:pt x="19648" y="10875"/>
                                </a:cubicBezTo>
                                <a:lnTo>
                                  <a:pt x="19648" y="10246"/>
                                </a:lnTo>
                                <a:lnTo>
                                  <a:pt x="19732" y="10246"/>
                                </a:lnTo>
                                <a:cubicBezTo>
                                  <a:pt x="19740" y="10246"/>
                                  <a:pt x="19748" y="10186"/>
                                  <a:pt x="19748" y="10126"/>
                                </a:cubicBezTo>
                                <a:lnTo>
                                  <a:pt x="19748" y="9017"/>
                                </a:lnTo>
                                <a:cubicBezTo>
                                  <a:pt x="19748" y="8958"/>
                                  <a:pt x="19740" y="8898"/>
                                  <a:pt x="19732" y="8898"/>
                                </a:cubicBezTo>
                                <a:lnTo>
                                  <a:pt x="19656" y="8898"/>
                                </a:lnTo>
                                <a:lnTo>
                                  <a:pt x="19656" y="8269"/>
                                </a:lnTo>
                                <a:cubicBezTo>
                                  <a:pt x="19656" y="8209"/>
                                  <a:pt x="19648" y="8149"/>
                                  <a:pt x="19640" y="8149"/>
                                </a:cubicBezTo>
                                <a:lnTo>
                                  <a:pt x="19492" y="8149"/>
                                </a:lnTo>
                                <a:cubicBezTo>
                                  <a:pt x="19484" y="8149"/>
                                  <a:pt x="19476" y="8209"/>
                                  <a:pt x="19476" y="8269"/>
                                </a:cubicBezTo>
                                <a:lnTo>
                                  <a:pt x="19476" y="8898"/>
                                </a:lnTo>
                                <a:lnTo>
                                  <a:pt x="19392" y="8898"/>
                                </a:lnTo>
                                <a:cubicBezTo>
                                  <a:pt x="19384" y="8898"/>
                                  <a:pt x="19376" y="8958"/>
                                  <a:pt x="19376" y="9017"/>
                                </a:cubicBezTo>
                                <a:lnTo>
                                  <a:pt x="19376" y="10126"/>
                                </a:lnTo>
                                <a:close/>
                                <a:moveTo>
                                  <a:pt x="19368" y="15998"/>
                                </a:moveTo>
                                <a:cubicBezTo>
                                  <a:pt x="19368" y="16058"/>
                                  <a:pt x="19376" y="16118"/>
                                  <a:pt x="19384" y="16118"/>
                                </a:cubicBezTo>
                                <a:lnTo>
                                  <a:pt x="19468" y="16118"/>
                                </a:lnTo>
                                <a:lnTo>
                                  <a:pt x="19468" y="16747"/>
                                </a:lnTo>
                                <a:cubicBezTo>
                                  <a:pt x="19468" y="16807"/>
                                  <a:pt x="19476" y="16867"/>
                                  <a:pt x="19484" y="16867"/>
                                </a:cubicBezTo>
                                <a:lnTo>
                                  <a:pt x="19632" y="16867"/>
                                </a:lnTo>
                                <a:cubicBezTo>
                                  <a:pt x="19640" y="16867"/>
                                  <a:pt x="19648" y="16807"/>
                                  <a:pt x="19648" y="16747"/>
                                </a:cubicBezTo>
                                <a:lnTo>
                                  <a:pt x="19648" y="16118"/>
                                </a:lnTo>
                                <a:lnTo>
                                  <a:pt x="19732" y="16118"/>
                                </a:lnTo>
                                <a:cubicBezTo>
                                  <a:pt x="19740" y="16118"/>
                                  <a:pt x="19748" y="16058"/>
                                  <a:pt x="19748" y="15998"/>
                                </a:cubicBezTo>
                                <a:lnTo>
                                  <a:pt x="19748" y="14889"/>
                                </a:lnTo>
                                <a:cubicBezTo>
                                  <a:pt x="19748" y="14829"/>
                                  <a:pt x="19740" y="14769"/>
                                  <a:pt x="19732" y="14769"/>
                                </a:cubicBezTo>
                                <a:lnTo>
                                  <a:pt x="19656" y="14769"/>
                                </a:lnTo>
                                <a:lnTo>
                                  <a:pt x="19656" y="14140"/>
                                </a:lnTo>
                                <a:cubicBezTo>
                                  <a:pt x="19656" y="14080"/>
                                  <a:pt x="19648" y="14021"/>
                                  <a:pt x="19640" y="14021"/>
                                </a:cubicBezTo>
                                <a:lnTo>
                                  <a:pt x="19492" y="14021"/>
                                </a:lnTo>
                                <a:cubicBezTo>
                                  <a:pt x="19484" y="14021"/>
                                  <a:pt x="19476" y="14080"/>
                                  <a:pt x="19476" y="14140"/>
                                </a:cubicBezTo>
                                <a:lnTo>
                                  <a:pt x="19476" y="14769"/>
                                </a:lnTo>
                                <a:lnTo>
                                  <a:pt x="19392" y="14769"/>
                                </a:lnTo>
                                <a:cubicBezTo>
                                  <a:pt x="19384" y="14769"/>
                                  <a:pt x="19376" y="14829"/>
                                  <a:pt x="19376" y="14889"/>
                                </a:cubicBezTo>
                                <a:lnTo>
                                  <a:pt x="19376" y="15998"/>
                                </a:lnTo>
                                <a:close/>
                                <a:moveTo>
                                  <a:pt x="0" y="0"/>
                                </a:moveTo>
                                <a:lnTo>
                                  <a:pt x="0" y="2127"/>
                                </a:lnTo>
                                <a:lnTo>
                                  <a:pt x="19864" y="2127"/>
                                </a:lnTo>
                                <a:lnTo>
                                  <a:pt x="19864" y="2277"/>
                                </a:lnTo>
                                <a:cubicBezTo>
                                  <a:pt x="19864" y="2367"/>
                                  <a:pt x="19872" y="2427"/>
                                  <a:pt x="19884" y="2427"/>
                                </a:cubicBezTo>
                                <a:lnTo>
                                  <a:pt x="20048" y="2427"/>
                                </a:lnTo>
                                <a:cubicBezTo>
                                  <a:pt x="20060" y="2427"/>
                                  <a:pt x="20068" y="2367"/>
                                  <a:pt x="20068" y="2277"/>
                                </a:cubicBezTo>
                                <a:lnTo>
                                  <a:pt x="20068" y="2127"/>
                                </a:lnTo>
                                <a:lnTo>
                                  <a:pt x="20256" y="2127"/>
                                </a:lnTo>
                                <a:lnTo>
                                  <a:pt x="20256" y="2846"/>
                                </a:lnTo>
                                <a:lnTo>
                                  <a:pt x="20152" y="2846"/>
                                </a:lnTo>
                                <a:cubicBezTo>
                                  <a:pt x="20140" y="2846"/>
                                  <a:pt x="20132" y="2906"/>
                                  <a:pt x="20132" y="2996"/>
                                </a:cubicBezTo>
                                <a:lnTo>
                                  <a:pt x="20132" y="3625"/>
                                </a:lnTo>
                                <a:lnTo>
                                  <a:pt x="20132" y="3625"/>
                                </a:lnTo>
                                <a:lnTo>
                                  <a:pt x="20132" y="4374"/>
                                </a:lnTo>
                                <a:cubicBezTo>
                                  <a:pt x="20132" y="4464"/>
                                  <a:pt x="20140" y="4524"/>
                                  <a:pt x="20152" y="4524"/>
                                </a:cubicBezTo>
                                <a:lnTo>
                                  <a:pt x="20256" y="4524"/>
                                </a:lnTo>
                                <a:lnTo>
                                  <a:pt x="20256" y="5303"/>
                                </a:lnTo>
                                <a:cubicBezTo>
                                  <a:pt x="20256" y="5392"/>
                                  <a:pt x="20264" y="5452"/>
                                  <a:pt x="20276" y="5452"/>
                                </a:cubicBezTo>
                                <a:lnTo>
                                  <a:pt x="20460" y="5452"/>
                                </a:lnTo>
                                <a:cubicBezTo>
                                  <a:pt x="20472" y="5452"/>
                                  <a:pt x="20480" y="5392"/>
                                  <a:pt x="20480" y="5303"/>
                                </a:cubicBezTo>
                                <a:lnTo>
                                  <a:pt x="20480" y="4524"/>
                                </a:lnTo>
                                <a:lnTo>
                                  <a:pt x="20584" y="4524"/>
                                </a:lnTo>
                                <a:cubicBezTo>
                                  <a:pt x="20596" y="4524"/>
                                  <a:pt x="20604" y="4464"/>
                                  <a:pt x="20604" y="4374"/>
                                </a:cubicBezTo>
                                <a:lnTo>
                                  <a:pt x="20604" y="2996"/>
                                </a:lnTo>
                                <a:cubicBezTo>
                                  <a:pt x="20604" y="2906"/>
                                  <a:pt x="20596" y="2846"/>
                                  <a:pt x="20584" y="2846"/>
                                </a:cubicBezTo>
                                <a:lnTo>
                                  <a:pt x="20480" y="2846"/>
                                </a:lnTo>
                                <a:lnTo>
                                  <a:pt x="20480" y="2127"/>
                                </a:lnTo>
                                <a:lnTo>
                                  <a:pt x="20644" y="2127"/>
                                </a:lnTo>
                                <a:lnTo>
                                  <a:pt x="20644" y="2636"/>
                                </a:lnTo>
                                <a:cubicBezTo>
                                  <a:pt x="20644" y="2726"/>
                                  <a:pt x="20656" y="2816"/>
                                  <a:pt x="20668" y="2816"/>
                                </a:cubicBezTo>
                                <a:lnTo>
                                  <a:pt x="20872" y="2816"/>
                                </a:lnTo>
                                <a:cubicBezTo>
                                  <a:pt x="20872" y="2816"/>
                                  <a:pt x="20876" y="2816"/>
                                  <a:pt x="20876" y="2816"/>
                                </a:cubicBezTo>
                                <a:cubicBezTo>
                                  <a:pt x="20876" y="2816"/>
                                  <a:pt x="20876" y="2846"/>
                                  <a:pt x="20876" y="2846"/>
                                </a:cubicBezTo>
                                <a:lnTo>
                                  <a:pt x="20876" y="4554"/>
                                </a:lnTo>
                                <a:cubicBezTo>
                                  <a:pt x="20876" y="4673"/>
                                  <a:pt x="20888" y="4763"/>
                                  <a:pt x="20904" y="4763"/>
                                </a:cubicBezTo>
                                <a:lnTo>
                                  <a:pt x="21036" y="4763"/>
                                </a:lnTo>
                                <a:lnTo>
                                  <a:pt x="21036" y="5752"/>
                                </a:lnTo>
                                <a:cubicBezTo>
                                  <a:pt x="21036" y="5872"/>
                                  <a:pt x="21048" y="5962"/>
                                  <a:pt x="21064" y="5962"/>
                                </a:cubicBezTo>
                                <a:lnTo>
                                  <a:pt x="21248" y="5962"/>
                                </a:lnTo>
                                <a:lnTo>
                                  <a:pt x="21248" y="7400"/>
                                </a:lnTo>
                                <a:lnTo>
                                  <a:pt x="21064" y="7400"/>
                                </a:lnTo>
                                <a:cubicBezTo>
                                  <a:pt x="21056" y="7400"/>
                                  <a:pt x="21048" y="7430"/>
                                  <a:pt x="21044" y="7490"/>
                                </a:cubicBezTo>
                                <a:lnTo>
                                  <a:pt x="21044" y="6022"/>
                                </a:lnTo>
                                <a:cubicBezTo>
                                  <a:pt x="21044" y="5932"/>
                                  <a:pt x="21032" y="5842"/>
                                  <a:pt x="21020" y="5842"/>
                                </a:cubicBezTo>
                                <a:lnTo>
                                  <a:pt x="20896" y="5842"/>
                                </a:lnTo>
                                <a:lnTo>
                                  <a:pt x="20896" y="4973"/>
                                </a:lnTo>
                                <a:cubicBezTo>
                                  <a:pt x="20896" y="4883"/>
                                  <a:pt x="20884" y="4793"/>
                                  <a:pt x="20872" y="4793"/>
                                </a:cubicBezTo>
                                <a:lnTo>
                                  <a:pt x="20668" y="4793"/>
                                </a:lnTo>
                                <a:cubicBezTo>
                                  <a:pt x="20656" y="4793"/>
                                  <a:pt x="20644" y="4883"/>
                                  <a:pt x="20644" y="4973"/>
                                </a:cubicBezTo>
                                <a:lnTo>
                                  <a:pt x="20644" y="5842"/>
                                </a:lnTo>
                                <a:lnTo>
                                  <a:pt x="20528" y="5842"/>
                                </a:lnTo>
                                <a:cubicBezTo>
                                  <a:pt x="20516" y="5842"/>
                                  <a:pt x="20504" y="5932"/>
                                  <a:pt x="20504" y="6022"/>
                                </a:cubicBezTo>
                                <a:lnTo>
                                  <a:pt x="20504" y="7549"/>
                                </a:lnTo>
                                <a:cubicBezTo>
                                  <a:pt x="20504" y="7639"/>
                                  <a:pt x="20516" y="7729"/>
                                  <a:pt x="20528" y="7729"/>
                                </a:cubicBezTo>
                                <a:lnTo>
                                  <a:pt x="20644" y="7729"/>
                                </a:lnTo>
                                <a:lnTo>
                                  <a:pt x="20644" y="8598"/>
                                </a:lnTo>
                                <a:cubicBezTo>
                                  <a:pt x="20644" y="8688"/>
                                  <a:pt x="20656" y="8778"/>
                                  <a:pt x="20668" y="8778"/>
                                </a:cubicBezTo>
                                <a:lnTo>
                                  <a:pt x="20872" y="8778"/>
                                </a:lnTo>
                                <a:cubicBezTo>
                                  <a:pt x="20872" y="8778"/>
                                  <a:pt x="20876" y="8778"/>
                                  <a:pt x="20876" y="8778"/>
                                </a:cubicBezTo>
                                <a:lnTo>
                                  <a:pt x="20876" y="10455"/>
                                </a:lnTo>
                                <a:cubicBezTo>
                                  <a:pt x="20876" y="10575"/>
                                  <a:pt x="20888" y="10665"/>
                                  <a:pt x="20904" y="10665"/>
                                </a:cubicBezTo>
                                <a:lnTo>
                                  <a:pt x="21036" y="10665"/>
                                </a:lnTo>
                                <a:lnTo>
                                  <a:pt x="21036" y="11654"/>
                                </a:lnTo>
                                <a:cubicBezTo>
                                  <a:pt x="21036" y="11774"/>
                                  <a:pt x="21048" y="11863"/>
                                  <a:pt x="21064" y="11863"/>
                                </a:cubicBezTo>
                                <a:lnTo>
                                  <a:pt x="21248" y="11863"/>
                                </a:lnTo>
                                <a:lnTo>
                                  <a:pt x="21248" y="13301"/>
                                </a:lnTo>
                                <a:lnTo>
                                  <a:pt x="21064" y="13301"/>
                                </a:lnTo>
                                <a:cubicBezTo>
                                  <a:pt x="21056" y="13301"/>
                                  <a:pt x="21048" y="13331"/>
                                  <a:pt x="21044" y="13391"/>
                                </a:cubicBezTo>
                                <a:lnTo>
                                  <a:pt x="21044" y="11923"/>
                                </a:lnTo>
                                <a:cubicBezTo>
                                  <a:pt x="21044" y="11834"/>
                                  <a:pt x="21032" y="11744"/>
                                  <a:pt x="21020" y="11744"/>
                                </a:cubicBezTo>
                                <a:lnTo>
                                  <a:pt x="20896" y="11744"/>
                                </a:lnTo>
                                <a:lnTo>
                                  <a:pt x="20896" y="10785"/>
                                </a:lnTo>
                                <a:cubicBezTo>
                                  <a:pt x="20896" y="10695"/>
                                  <a:pt x="20884" y="10605"/>
                                  <a:pt x="20872" y="10605"/>
                                </a:cubicBezTo>
                                <a:lnTo>
                                  <a:pt x="20668" y="10605"/>
                                </a:lnTo>
                                <a:cubicBezTo>
                                  <a:pt x="20656" y="10605"/>
                                  <a:pt x="20644" y="10695"/>
                                  <a:pt x="20644" y="10785"/>
                                </a:cubicBezTo>
                                <a:lnTo>
                                  <a:pt x="20644" y="11654"/>
                                </a:lnTo>
                                <a:lnTo>
                                  <a:pt x="20528" y="11654"/>
                                </a:lnTo>
                                <a:cubicBezTo>
                                  <a:pt x="20516" y="11654"/>
                                  <a:pt x="20504" y="11744"/>
                                  <a:pt x="20504" y="11834"/>
                                </a:cubicBezTo>
                                <a:lnTo>
                                  <a:pt x="20504" y="13361"/>
                                </a:lnTo>
                                <a:cubicBezTo>
                                  <a:pt x="20504" y="13451"/>
                                  <a:pt x="20516" y="13541"/>
                                  <a:pt x="20528" y="13541"/>
                                </a:cubicBezTo>
                                <a:lnTo>
                                  <a:pt x="20644" y="13541"/>
                                </a:lnTo>
                                <a:lnTo>
                                  <a:pt x="20644" y="14410"/>
                                </a:lnTo>
                                <a:cubicBezTo>
                                  <a:pt x="20644" y="14500"/>
                                  <a:pt x="20656" y="14590"/>
                                  <a:pt x="20668" y="14590"/>
                                </a:cubicBezTo>
                                <a:lnTo>
                                  <a:pt x="20872" y="14590"/>
                                </a:lnTo>
                                <a:cubicBezTo>
                                  <a:pt x="20872" y="14590"/>
                                  <a:pt x="20876" y="14590"/>
                                  <a:pt x="20876" y="14590"/>
                                </a:cubicBezTo>
                                <a:lnTo>
                                  <a:pt x="20876" y="16267"/>
                                </a:lnTo>
                                <a:cubicBezTo>
                                  <a:pt x="20876" y="16387"/>
                                  <a:pt x="20888" y="16477"/>
                                  <a:pt x="20904" y="16477"/>
                                </a:cubicBezTo>
                                <a:lnTo>
                                  <a:pt x="21036" y="16477"/>
                                </a:lnTo>
                                <a:lnTo>
                                  <a:pt x="21036" y="17466"/>
                                </a:lnTo>
                                <a:cubicBezTo>
                                  <a:pt x="21036" y="17586"/>
                                  <a:pt x="21048" y="17675"/>
                                  <a:pt x="21064" y="17675"/>
                                </a:cubicBezTo>
                                <a:lnTo>
                                  <a:pt x="21248" y="17675"/>
                                </a:lnTo>
                                <a:lnTo>
                                  <a:pt x="21248" y="19113"/>
                                </a:lnTo>
                                <a:lnTo>
                                  <a:pt x="21064" y="19113"/>
                                </a:lnTo>
                                <a:cubicBezTo>
                                  <a:pt x="21056" y="19113"/>
                                  <a:pt x="21048" y="19143"/>
                                  <a:pt x="21044" y="19203"/>
                                </a:cubicBezTo>
                                <a:lnTo>
                                  <a:pt x="21044" y="17675"/>
                                </a:lnTo>
                                <a:cubicBezTo>
                                  <a:pt x="21044" y="17586"/>
                                  <a:pt x="21032" y="17496"/>
                                  <a:pt x="21020" y="17496"/>
                                </a:cubicBezTo>
                                <a:lnTo>
                                  <a:pt x="20896" y="17496"/>
                                </a:lnTo>
                                <a:lnTo>
                                  <a:pt x="20896" y="16627"/>
                                </a:lnTo>
                                <a:cubicBezTo>
                                  <a:pt x="20896" y="16537"/>
                                  <a:pt x="20884" y="16447"/>
                                  <a:pt x="20872" y="16447"/>
                                </a:cubicBezTo>
                                <a:lnTo>
                                  <a:pt x="20668" y="16447"/>
                                </a:lnTo>
                                <a:cubicBezTo>
                                  <a:pt x="20656" y="16447"/>
                                  <a:pt x="20644" y="16537"/>
                                  <a:pt x="20644" y="16627"/>
                                </a:cubicBezTo>
                                <a:lnTo>
                                  <a:pt x="20644" y="17496"/>
                                </a:lnTo>
                                <a:lnTo>
                                  <a:pt x="20528" y="17496"/>
                                </a:lnTo>
                                <a:cubicBezTo>
                                  <a:pt x="20516" y="17496"/>
                                  <a:pt x="20504" y="17586"/>
                                  <a:pt x="20504" y="17675"/>
                                </a:cubicBezTo>
                                <a:lnTo>
                                  <a:pt x="20504" y="19203"/>
                                </a:lnTo>
                                <a:cubicBezTo>
                                  <a:pt x="20504" y="19293"/>
                                  <a:pt x="20516" y="19383"/>
                                  <a:pt x="20528" y="19383"/>
                                </a:cubicBezTo>
                                <a:lnTo>
                                  <a:pt x="20644" y="19383"/>
                                </a:lnTo>
                                <a:lnTo>
                                  <a:pt x="20644" y="20252"/>
                                </a:lnTo>
                                <a:cubicBezTo>
                                  <a:pt x="20644" y="20342"/>
                                  <a:pt x="20656" y="20432"/>
                                  <a:pt x="20668" y="20432"/>
                                </a:cubicBezTo>
                                <a:lnTo>
                                  <a:pt x="20872" y="20432"/>
                                </a:lnTo>
                                <a:cubicBezTo>
                                  <a:pt x="20872" y="20432"/>
                                  <a:pt x="20876" y="20432"/>
                                  <a:pt x="20876" y="20432"/>
                                </a:cubicBezTo>
                                <a:cubicBezTo>
                                  <a:pt x="20876" y="20432"/>
                                  <a:pt x="20876" y="20462"/>
                                  <a:pt x="20876" y="20462"/>
                                </a:cubicBezTo>
                                <a:lnTo>
                                  <a:pt x="20876" y="21570"/>
                                </a:lnTo>
                                <a:lnTo>
                                  <a:pt x="21472" y="21570"/>
                                </a:lnTo>
                                <a:lnTo>
                                  <a:pt x="21472" y="20881"/>
                                </a:lnTo>
                                <a:lnTo>
                                  <a:pt x="21600" y="20881"/>
                                </a:lnTo>
                                <a:lnTo>
                                  <a:pt x="21600" y="15938"/>
                                </a:lnTo>
                                <a:lnTo>
                                  <a:pt x="21472" y="15938"/>
                                </a:lnTo>
                                <a:lnTo>
                                  <a:pt x="21472" y="15039"/>
                                </a:lnTo>
                                <a:lnTo>
                                  <a:pt x="21600" y="15039"/>
                                </a:lnTo>
                                <a:lnTo>
                                  <a:pt x="21600" y="10096"/>
                                </a:lnTo>
                                <a:lnTo>
                                  <a:pt x="21472" y="10096"/>
                                </a:lnTo>
                                <a:lnTo>
                                  <a:pt x="21472" y="9167"/>
                                </a:lnTo>
                                <a:lnTo>
                                  <a:pt x="21600" y="9167"/>
                                </a:lnTo>
                                <a:lnTo>
                                  <a:pt x="21600" y="4224"/>
                                </a:lnTo>
                                <a:lnTo>
                                  <a:pt x="21472" y="4224"/>
                                </a:lnTo>
                                <a:lnTo>
                                  <a:pt x="21472" y="3236"/>
                                </a:lnTo>
                                <a:lnTo>
                                  <a:pt x="21600" y="3236"/>
                                </a:lnTo>
                                <a:lnTo>
                                  <a:pt x="21600" y="2097"/>
                                </a:lnTo>
                                <a:lnTo>
                                  <a:pt x="21600" y="2097"/>
                                </a:lnTo>
                                <a:lnTo>
                                  <a:pt x="21600" y="0"/>
                                </a:lnTo>
                                <a:lnTo>
                                  <a:pt x="0" y="0"/>
                                </a:lnTo>
                                <a:close/>
                                <a:moveTo>
                                  <a:pt x="21032" y="2636"/>
                                </a:moveTo>
                                <a:lnTo>
                                  <a:pt x="20900" y="2636"/>
                                </a:lnTo>
                                <a:cubicBezTo>
                                  <a:pt x="20896" y="2636"/>
                                  <a:pt x="20896" y="2636"/>
                                  <a:pt x="20892" y="2636"/>
                                </a:cubicBezTo>
                                <a:cubicBezTo>
                                  <a:pt x="20892" y="2636"/>
                                  <a:pt x="20892" y="2606"/>
                                  <a:pt x="20892" y="2606"/>
                                </a:cubicBezTo>
                                <a:lnTo>
                                  <a:pt x="20892" y="2097"/>
                                </a:lnTo>
                                <a:lnTo>
                                  <a:pt x="21028" y="2097"/>
                                </a:lnTo>
                                <a:lnTo>
                                  <a:pt x="21028" y="2636"/>
                                </a:lnTo>
                                <a:close/>
                                <a:moveTo>
                                  <a:pt x="21032" y="8508"/>
                                </a:moveTo>
                                <a:lnTo>
                                  <a:pt x="20900" y="8508"/>
                                </a:lnTo>
                                <a:cubicBezTo>
                                  <a:pt x="20896" y="8508"/>
                                  <a:pt x="20896" y="8508"/>
                                  <a:pt x="20896" y="8508"/>
                                </a:cubicBezTo>
                                <a:lnTo>
                                  <a:pt x="20896" y="7669"/>
                                </a:lnTo>
                                <a:lnTo>
                                  <a:pt x="21012" y="7669"/>
                                </a:lnTo>
                                <a:cubicBezTo>
                                  <a:pt x="21020" y="7669"/>
                                  <a:pt x="21028" y="7639"/>
                                  <a:pt x="21032" y="7579"/>
                                </a:cubicBezTo>
                                <a:lnTo>
                                  <a:pt x="21032" y="8508"/>
                                </a:lnTo>
                                <a:close/>
                                <a:moveTo>
                                  <a:pt x="21032" y="14410"/>
                                </a:moveTo>
                                <a:lnTo>
                                  <a:pt x="20900" y="14410"/>
                                </a:lnTo>
                                <a:cubicBezTo>
                                  <a:pt x="20896" y="14410"/>
                                  <a:pt x="20896" y="14410"/>
                                  <a:pt x="20896" y="14410"/>
                                </a:cubicBezTo>
                                <a:lnTo>
                                  <a:pt x="20896" y="13571"/>
                                </a:lnTo>
                                <a:lnTo>
                                  <a:pt x="21012" y="13571"/>
                                </a:lnTo>
                                <a:cubicBezTo>
                                  <a:pt x="21020" y="13571"/>
                                  <a:pt x="21028" y="13541"/>
                                  <a:pt x="21032" y="13481"/>
                                </a:cubicBezTo>
                                <a:lnTo>
                                  <a:pt x="21032" y="14410"/>
                                </a:lnTo>
                                <a:close/>
                                <a:moveTo>
                                  <a:pt x="21032" y="20282"/>
                                </a:moveTo>
                                <a:lnTo>
                                  <a:pt x="20900" y="20282"/>
                                </a:lnTo>
                                <a:cubicBezTo>
                                  <a:pt x="20896" y="20282"/>
                                  <a:pt x="20896" y="20282"/>
                                  <a:pt x="20892" y="20282"/>
                                </a:cubicBezTo>
                                <a:cubicBezTo>
                                  <a:pt x="20892" y="20282"/>
                                  <a:pt x="20892" y="20252"/>
                                  <a:pt x="20892" y="20252"/>
                                </a:cubicBezTo>
                                <a:lnTo>
                                  <a:pt x="20892" y="19383"/>
                                </a:lnTo>
                                <a:lnTo>
                                  <a:pt x="21008" y="19383"/>
                                </a:lnTo>
                                <a:cubicBezTo>
                                  <a:pt x="21016" y="19383"/>
                                  <a:pt x="21024" y="19353"/>
                                  <a:pt x="21028" y="19293"/>
                                </a:cubicBezTo>
                                <a:lnTo>
                                  <a:pt x="21028" y="20282"/>
                                </a:lnTo>
                                <a:close/>
                                <a:moveTo>
                                  <a:pt x="21420" y="20282"/>
                                </a:moveTo>
                                <a:lnTo>
                                  <a:pt x="21312" y="20282"/>
                                </a:lnTo>
                                <a:lnTo>
                                  <a:pt x="21312" y="19623"/>
                                </a:lnTo>
                                <a:lnTo>
                                  <a:pt x="21420" y="19623"/>
                                </a:lnTo>
                                <a:lnTo>
                                  <a:pt x="21420" y="20282"/>
                                </a:lnTo>
                                <a:close/>
                                <a:moveTo>
                                  <a:pt x="21420" y="17286"/>
                                </a:moveTo>
                                <a:lnTo>
                                  <a:pt x="21312" y="17286"/>
                                </a:lnTo>
                                <a:lnTo>
                                  <a:pt x="21312" y="16507"/>
                                </a:lnTo>
                                <a:lnTo>
                                  <a:pt x="21420" y="16507"/>
                                </a:lnTo>
                                <a:lnTo>
                                  <a:pt x="21420" y="17286"/>
                                </a:lnTo>
                                <a:close/>
                                <a:moveTo>
                                  <a:pt x="21420" y="14410"/>
                                </a:moveTo>
                                <a:lnTo>
                                  <a:pt x="21312" y="14410"/>
                                </a:lnTo>
                                <a:lnTo>
                                  <a:pt x="21312" y="13781"/>
                                </a:lnTo>
                                <a:lnTo>
                                  <a:pt x="21420" y="13781"/>
                                </a:lnTo>
                                <a:lnTo>
                                  <a:pt x="21420" y="14410"/>
                                </a:lnTo>
                                <a:close/>
                                <a:moveTo>
                                  <a:pt x="21420" y="11444"/>
                                </a:moveTo>
                                <a:lnTo>
                                  <a:pt x="21312" y="11444"/>
                                </a:lnTo>
                                <a:lnTo>
                                  <a:pt x="21312" y="10605"/>
                                </a:lnTo>
                                <a:lnTo>
                                  <a:pt x="21420" y="10605"/>
                                </a:lnTo>
                                <a:lnTo>
                                  <a:pt x="21420" y="11444"/>
                                </a:lnTo>
                                <a:close/>
                                <a:moveTo>
                                  <a:pt x="21420" y="8508"/>
                                </a:moveTo>
                                <a:lnTo>
                                  <a:pt x="21312" y="8508"/>
                                </a:lnTo>
                                <a:lnTo>
                                  <a:pt x="21312" y="7879"/>
                                </a:lnTo>
                                <a:lnTo>
                                  <a:pt x="21420" y="7879"/>
                                </a:lnTo>
                                <a:lnTo>
                                  <a:pt x="21420" y="8508"/>
                                </a:lnTo>
                                <a:close/>
                                <a:moveTo>
                                  <a:pt x="21420" y="5572"/>
                                </a:moveTo>
                                <a:lnTo>
                                  <a:pt x="21312" y="5572"/>
                                </a:lnTo>
                                <a:lnTo>
                                  <a:pt x="21312" y="4733"/>
                                </a:lnTo>
                                <a:lnTo>
                                  <a:pt x="21420" y="4733"/>
                                </a:lnTo>
                                <a:lnTo>
                                  <a:pt x="21420" y="5572"/>
                                </a:lnTo>
                                <a:close/>
                                <a:moveTo>
                                  <a:pt x="21420" y="2636"/>
                                </a:moveTo>
                                <a:lnTo>
                                  <a:pt x="21312" y="2636"/>
                                </a:lnTo>
                                <a:lnTo>
                                  <a:pt x="21312" y="2127"/>
                                </a:lnTo>
                                <a:lnTo>
                                  <a:pt x="21420" y="2127"/>
                                </a:lnTo>
                                <a:lnTo>
                                  <a:pt x="21420" y="2636"/>
                                </a:lnTo>
                                <a:close/>
                                <a:moveTo>
                                  <a:pt x="19320" y="5902"/>
                                </a:moveTo>
                                <a:lnTo>
                                  <a:pt x="19244" y="5902"/>
                                </a:lnTo>
                                <a:lnTo>
                                  <a:pt x="19244" y="5333"/>
                                </a:lnTo>
                                <a:cubicBezTo>
                                  <a:pt x="19244" y="5273"/>
                                  <a:pt x="19236" y="5213"/>
                                  <a:pt x="19228" y="5213"/>
                                </a:cubicBezTo>
                                <a:lnTo>
                                  <a:pt x="19096" y="5213"/>
                                </a:lnTo>
                                <a:cubicBezTo>
                                  <a:pt x="19088" y="5213"/>
                                  <a:pt x="19080" y="5273"/>
                                  <a:pt x="19080" y="5333"/>
                                </a:cubicBezTo>
                                <a:lnTo>
                                  <a:pt x="19080" y="5902"/>
                                </a:lnTo>
                                <a:lnTo>
                                  <a:pt x="19004" y="5902"/>
                                </a:lnTo>
                                <a:cubicBezTo>
                                  <a:pt x="18996" y="5902"/>
                                  <a:pt x="18988" y="5962"/>
                                  <a:pt x="18988" y="6022"/>
                                </a:cubicBezTo>
                                <a:lnTo>
                                  <a:pt x="18988" y="7040"/>
                                </a:lnTo>
                                <a:cubicBezTo>
                                  <a:pt x="18988" y="7100"/>
                                  <a:pt x="18996" y="7160"/>
                                  <a:pt x="19004" y="7160"/>
                                </a:cubicBezTo>
                                <a:lnTo>
                                  <a:pt x="19080" y="7160"/>
                                </a:lnTo>
                                <a:lnTo>
                                  <a:pt x="19080" y="7729"/>
                                </a:lnTo>
                                <a:cubicBezTo>
                                  <a:pt x="19080" y="7789"/>
                                  <a:pt x="19088" y="7849"/>
                                  <a:pt x="19096" y="7849"/>
                                </a:cubicBezTo>
                                <a:lnTo>
                                  <a:pt x="19232" y="7849"/>
                                </a:lnTo>
                                <a:cubicBezTo>
                                  <a:pt x="19240" y="7849"/>
                                  <a:pt x="19248" y="7789"/>
                                  <a:pt x="19248" y="7729"/>
                                </a:cubicBezTo>
                                <a:lnTo>
                                  <a:pt x="19248" y="7160"/>
                                </a:lnTo>
                                <a:lnTo>
                                  <a:pt x="19324" y="7160"/>
                                </a:lnTo>
                                <a:cubicBezTo>
                                  <a:pt x="19332" y="7160"/>
                                  <a:pt x="19340" y="7100"/>
                                  <a:pt x="19340" y="7040"/>
                                </a:cubicBezTo>
                                <a:lnTo>
                                  <a:pt x="19340" y="6022"/>
                                </a:lnTo>
                                <a:cubicBezTo>
                                  <a:pt x="19336" y="5932"/>
                                  <a:pt x="19328" y="5902"/>
                                  <a:pt x="19320" y="5902"/>
                                </a:cubicBezTo>
                                <a:close/>
                                <a:moveTo>
                                  <a:pt x="20588" y="20462"/>
                                </a:moveTo>
                                <a:lnTo>
                                  <a:pt x="20484" y="20462"/>
                                </a:lnTo>
                                <a:lnTo>
                                  <a:pt x="20484" y="19683"/>
                                </a:lnTo>
                                <a:cubicBezTo>
                                  <a:pt x="20484" y="19593"/>
                                  <a:pt x="20476" y="19533"/>
                                  <a:pt x="20464" y="19533"/>
                                </a:cubicBezTo>
                                <a:lnTo>
                                  <a:pt x="20280" y="19533"/>
                                </a:lnTo>
                                <a:cubicBezTo>
                                  <a:pt x="20268" y="19533"/>
                                  <a:pt x="20260" y="19593"/>
                                  <a:pt x="20260" y="19683"/>
                                </a:cubicBezTo>
                                <a:lnTo>
                                  <a:pt x="20260" y="20462"/>
                                </a:lnTo>
                                <a:lnTo>
                                  <a:pt x="20156" y="20462"/>
                                </a:lnTo>
                                <a:cubicBezTo>
                                  <a:pt x="20144" y="20462"/>
                                  <a:pt x="20136" y="20521"/>
                                  <a:pt x="20136" y="20611"/>
                                </a:cubicBezTo>
                                <a:lnTo>
                                  <a:pt x="20136" y="21240"/>
                                </a:lnTo>
                                <a:lnTo>
                                  <a:pt x="20136" y="21240"/>
                                </a:lnTo>
                                <a:lnTo>
                                  <a:pt x="20136" y="21570"/>
                                </a:lnTo>
                                <a:lnTo>
                                  <a:pt x="20616" y="21570"/>
                                </a:lnTo>
                                <a:lnTo>
                                  <a:pt x="20616" y="20611"/>
                                </a:lnTo>
                                <a:cubicBezTo>
                                  <a:pt x="20608" y="20551"/>
                                  <a:pt x="20600" y="20462"/>
                                  <a:pt x="20588" y="20462"/>
                                </a:cubicBezTo>
                                <a:close/>
                                <a:moveTo>
                                  <a:pt x="19640" y="2217"/>
                                </a:moveTo>
                                <a:lnTo>
                                  <a:pt x="19492" y="2217"/>
                                </a:lnTo>
                                <a:cubicBezTo>
                                  <a:pt x="19484" y="2217"/>
                                  <a:pt x="19476" y="2277"/>
                                  <a:pt x="19476" y="2337"/>
                                </a:cubicBezTo>
                                <a:lnTo>
                                  <a:pt x="19476" y="2966"/>
                                </a:lnTo>
                                <a:lnTo>
                                  <a:pt x="19392" y="2966"/>
                                </a:lnTo>
                                <a:cubicBezTo>
                                  <a:pt x="19384" y="2966"/>
                                  <a:pt x="19376" y="3026"/>
                                  <a:pt x="19376" y="3086"/>
                                </a:cubicBezTo>
                                <a:lnTo>
                                  <a:pt x="19376" y="4194"/>
                                </a:lnTo>
                                <a:cubicBezTo>
                                  <a:pt x="19376" y="4254"/>
                                  <a:pt x="19384" y="4314"/>
                                  <a:pt x="19392" y="4314"/>
                                </a:cubicBezTo>
                                <a:lnTo>
                                  <a:pt x="19476" y="4314"/>
                                </a:lnTo>
                                <a:lnTo>
                                  <a:pt x="19476" y="4943"/>
                                </a:lnTo>
                                <a:cubicBezTo>
                                  <a:pt x="19476" y="5003"/>
                                  <a:pt x="19484" y="5063"/>
                                  <a:pt x="19492" y="5063"/>
                                </a:cubicBezTo>
                                <a:lnTo>
                                  <a:pt x="19640" y="5063"/>
                                </a:lnTo>
                                <a:cubicBezTo>
                                  <a:pt x="19648" y="5063"/>
                                  <a:pt x="19656" y="5003"/>
                                  <a:pt x="19656" y="4943"/>
                                </a:cubicBezTo>
                                <a:lnTo>
                                  <a:pt x="19656" y="4314"/>
                                </a:lnTo>
                                <a:lnTo>
                                  <a:pt x="19740" y="4314"/>
                                </a:lnTo>
                                <a:cubicBezTo>
                                  <a:pt x="19748" y="4314"/>
                                  <a:pt x="19756" y="4254"/>
                                  <a:pt x="19756" y="4194"/>
                                </a:cubicBezTo>
                                <a:lnTo>
                                  <a:pt x="19756" y="3086"/>
                                </a:lnTo>
                                <a:cubicBezTo>
                                  <a:pt x="19756" y="3026"/>
                                  <a:pt x="19748" y="2966"/>
                                  <a:pt x="19740" y="2966"/>
                                </a:cubicBezTo>
                                <a:lnTo>
                                  <a:pt x="19656" y="2966"/>
                                </a:lnTo>
                                <a:lnTo>
                                  <a:pt x="19656" y="2337"/>
                                </a:lnTo>
                                <a:cubicBezTo>
                                  <a:pt x="19656" y="2277"/>
                                  <a:pt x="19648" y="2217"/>
                                  <a:pt x="19640" y="2217"/>
                                </a:cubicBezTo>
                                <a:close/>
                                <a:moveTo>
                                  <a:pt x="19740" y="20641"/>
                                </a:moveTo>
                                <a:lnTo>
                                  <a:pt x="19656" y="20641"/>
                                </a:lnTo>
                                <a:lnTo>
                                  <a:pt x="19656" y="20012"/>
                                </a:lnTo>
                                <a:cubicBezTo>
                                  <a:pt x="19656" y="19952"/>
                                  <a:pt x="19648" y="19892"/>
                                  <a:pt x="19640" y="19892"/>
                                </a:cubicBezTo>
                                <a:lnTo>
                                  <a:pt x="19492" y="19892"/>
                                </a:lnTo>
                                <a:cubicBezTo>
                                  <a:pt x="19484" y="19892"/>
                                  <a:pt x="19476" y="19952"/>
                                  <a:pt x="19476" y="20012"/>
                                </a:cubicBezTo>
                                <a:lnTo>
                                  <a:pt x="19476" y="20641"/>
                                </a:lnTo>
                                <a:lnTo>
                                  <a:pt x="19392" y="20641"/>
                                </a:lnTo>
                                <a:cubicBezTo>
                                  <a:pt x="19384" y="20641"/>
                                  <a:pt x="19376" y="20701"/>
                                  <a:pt x="19376" y="20761"/>
                                </a:cubicBezTo>
                                <a:lnTo>
                                  <a:pt x="19376" y="21600"/>
                                </a:lnTo>
                                <a:lnTo>
                                  <a:pt x="19764" y="21600"/>
                                </a:lnTo>
                                <a:lnTo>
                                  <a:pt x="19764" y="20761"/>
                                </a:lnTo>
                                <a:cubicBezTo>
                                  <a:pt x="19760" y="20701"/>
                                  <a:pt x="19752" y="20641"/>
                                  <a:pt x="19740" y="20641"/>
                                </a:cubicBezTo>
                                <a:close/>
                                <a:moveTo>
                                  <a:pt x="20048" y="5003"/>
                                </a:moveTo>
                                <a:lnTo>
                                  <a:pt x="19884" y="5003"/>
                                </a:lnTo>
                                <a:cubicBezTo>
                                  <a:pt x="19872" y="5003"/>
                                  <a:pt x="19864" y="5063"/>
                                  <a:pt x="19864" y="5153"/>
                                </a:cubicBezTo>
                                <a:lnTo>
                                  <a:pt x="19864" y="5872"/>
                                </a:lnTo>
                                <a:lnTo>
                                  <a:pt x="19768" y="5872"/>
                                </a:lnTo>
                                <a:cubicBezTo>
                                  <a:pt x="19756" y="5872"/>
                                  <a:pt x="19748" y="5932"/>
                                  <a:pt x="19748" y="6022"/>
                                </a:cubicBezTo>
                                <a:lnTo>
                                  <a:pt x="19748" y="6591"/>
                                </a:lnTo>
                                <a:lnTo>
                                  <a:pt x="19748" y="6591"/>
                                </a:lnTo>
                                <a:lnTo>
                                  <a:pt x="19748" y="7280"/>
                                </a:lnTo>
                                <a:cubicBezTo>
                                  <a:pt x="19748" y="7370"/>
                                  <a:pt x="19756" y="7430"/>
                                  <a:pt x="19768" y="7430"/>
                                </a:cubicBezTo>
                                <a:lnTo>
                                  <a:pt x="19864" y="7430"/>
                                </a:lnTo>
                                <a:lnTo>
                                  <a:pt x="19864" y="8149"/>
                                </a:lnTo>
                                <a:cubicBezTo>
                                  <a:pt x="19864" y="8239"/>
                                  <a:pt x="19872" y="8298"/>
                                  <a:pt x="19884" y="8298"/>
                                </a:cubicBezTo>
                                <a:lnTo>
                                  <a:pt x="20048" y="8298"/>
                                </a:lnTo>
                                <a:cubicBezTo>
                                  <a:pt x="20060" y="8298"/>
                                  <a:pt x="20068" y="8239"/>
                                  <a:pt x="20068" y="8149"/>
                                </a:cubicBezTo>
                                <a:lnTo>
                                  <a:pt x="20068" y="7430"/>
                                </a:lnTo>
                                <a:lnTo>
                                  <a:pt x="20164" y="7430"/>
                                </a:lnTo>
                                <a:cubicBezTo>
                                  <a:pt x="20176" y="7430"/>
                                  <a:pt x="20184" y="7370"/>
                                  <a:pt x="20184" y="7280"/>
                                </a:cubicBezTo>
                                <a:lnTo>
                                  <a:pt x="20184" y="5992"/>
                                </a:lnTo>
                                <a:cubicBezTo>
                                  <a:pt x="20184" y="5902"/>
                                  <a:pt x="20176" y="5842"/>
                                  <a:pt x="20164" y="5842"/>
                                </a:cubicBezTo>
                                <a:lnTo>
                                  <a:pt x="20068" y="5842"/>
                                </a:lnTo>
                                <a:lnTo>
                                  <a:pt x="20068" y="5123"/>
                                </a:lnTo>
                                <a:cubicBezTo>
                                  <a:pt x="20068" y="5063"/>
                                  <a:pt x="20060" y="5003"/>
                                  <a:pt x="20048" y="5003"/>
                                </a:cubicBezTo>
                                <a:close/>
                                <a:moveTo>
                                  <a:pt x="20460" y="7759"/>
                                </a:moveTo>
                                <a:lnTo>
                                  <a:pt x="20276" y="7759"/>
                                </a:lnTo>
                                <a:cubicBezTo>
                                  <a:pt x="20264" y="7759"/>
                                  <a:pt x="20256" y="7819"/>
                                  <a:pt x="20256" y="7909"/>
                                </a:cubicBezTo>
                                <a:lnTo>
                                  <a:pt x="20256" y="8688"/>
                                </a:lnTo>
                                <a:lnTo>
                                  <a:pt x="20152" y="8688"/>
                                </a:lnTo>
                                <a:cubicBezTo>
                                  <a:pt x="20140" y="8688"/>
                                  <a:pt x="20132" y="8748"/>
                                  <a:pt x="20132" y="8838"/>
                                </a:cubicBezTo>
                                <a:lnTo>
                                  <a:pt x="20132" y="9467"/>
                                </a:lnTo>
                                <a:lnTo>
                                  <a:pt x="20132" y="9467"/>
                                </a:lnTo>
                                <a:lnTo>
                                  <a:pt x="20132" y="10216"/>
                                </a:lnTo>
                                <a:cubicBezTo>
                                  <a:pt x="20132" y="10306"/>
                                  <a:pt x="20140" y="10366"/>
                                  <a:pt x="20152" y="10366"/>
                                </a:cubicBezTo>
                                <a:lnTo>
                                  <a:pt x="20256" y="10366"/>
                                </a:lnTo>
                                <a:lnTo>
                                  <a:pt x="20256" y="11145"/>
                                </a:lnTo>
                                <a:cubicBezTo>
                                  <a:pt x="20256" y="11234"/>
                                  <a:pt x="20264" y="11294"/>
                                  <a:pt x="20276" y="11294"/>
                                </a:cubicBezTo>
                                <a:lnTo>
                                  <a:pt x="20460" y="11294"/>
                                </a:lnTo>
                                <a:cubicBezTo>
                                  <a:pt x="20472" y="11294"/>
                                  <a:pt x="20480" y="11234"/>
                                  <a:pt x="20480" y="11145"/>
                                </a:cubicBezTo>
                                <a:lnTo>
                                  <a:pt x="20480" y="10366"/>
                                </a:lnTo>
                                <a:lnTo>
                                  <a:pt x="20584" y="10366"/>
                                </a:lnTo>
                                <a:cubicBezTo>
                                  <a:pt x="20596" y="10366"/>
                                  <a:pt x="20604" y="10306"/>
                                  <a:pt x="20604" y="10216"/>
                                </a:cubicBezTo>
                                <a:lnTo>
                                  <a:pt x="20604" y="8838"/>
                                </a:lnTo>
                                <a:cubicBezTo>
                                  <a:pt x="20604" y="8748"/>
                                  <a:pt x="20596" y="8688"/>
                                  <a:pt x="20584" y="8688"/>
                                </a:cubicBezTo>
                                <a:lnTo>
                                  <a:pt x="20480" y="8688"/>
                                </a:lnTo>
                                <a:lnTo>
                                  <a:pt x="20480" y="7909"/>
                                </a:lnTo>
                                <a:cubicBezTo>
                                  <a:pt x="20480" y="7849"/>
                                  <a:pt x="20472" y="7759"/>
                                  <a:pt x="20460" y="7759"/>
                                </a:cubicBezTo>
                                <a:close/>
                                <a:moveTo>
                                  <a:pt x="20276" y="17256"/>
                                </a:moveTo>
                                <a:lnTo>
                                  <a:pt x="20460" y="17256"/>
                                </a:lnTo>
                                <a:cubicBezTo>
                                  <a:pt x="20472" y="17256"/>
                                  <a:pt x="20480" y="17196"/>
                                  <a:pt x="20480" y="17106"/>
                                </a:cubicBezTo>
                                <a:lnTo>
                                  <a:pt x="20480" y="16327"/>
                                </a:lnTo>
                                <a:lnTo>
                                  <a:pt x="20584" y="16327"/>
                                </a:lnTo>
                                <a:cubicBezTo>
                                  <a:pt x="20596" y="16327"/>
                                  <a:pt x="20604" y="16267"/>
                                  <a:pt x="20604" y="16178"/>
                                </a:cubicBezTo>
                                <a:lnTo>
                                  <a:pt x="20604" y="14799"/>
                                </a:lnTo>
                                <a:cubicBezTo>
                                  <a:pt x="20604" y="14710"/>
                                  <a:pt x="20596" y="14650"/>
                                  <a:pt x="20584" y="14650"/>
                                </a:cubicBezTo>
                                <a:lnTo>
                                  <a:pt x="20480" y="14650"/>
                                </a:lnTo>
                                <a:lnTo>
                                  <a:pt x="20480" y="13871"/>
                                </a:lnTo>
                                <a:cubicBezTo>
                                  <a:pt x="20480" y="13781"/>
                                  <a:pt x="20472" y="13721"/>
                                  <a:pt x="20460" y="13721"/>
                                </a:cubicBezTo>
                                <a:lnTo>
                                  <a:pt x="20276" y="13721"/>
                                </a:lnTo>
                                <a:cubicBezTo>
                                  <a:pt x="20264" y="13721"/>
                                  <a:pt x="20256" y="13781"/>
                                  <a:pt x="20256" y="13871"/>
                                </a:cubicBezTo>
                                <a:lnTo>
                                  <a:pt x="20256" y="14650"/>
                                </a:lnTo>
                                <a:lnTo>
                                  <a:pt x="20152" y="14650"/>
                                </a:lnTo>
                                <a:cubicBezTo>
                                  <a:pt x="20140" y="14650"/>
                                  <a:pt x="20132" y="14710"/>
                                  <a:pt x="20132" y="14799"/>
                                </a:cubicBezTo>
                                <a:lnTo>
                                  <a:pt x="20132" y="15429"/>
                                </a:lnTo>
                                <a:lnTo>
                                  <a:pt x="20132" y="15429"/>
                                </a:lnTo>
                                <a:lnTo>
                                  <a:pt x="20132" y="16178"/>
                                </a:lnTo>
                                <a:cubicBezTo>
                                  <a:pt x="20132" y="16267"/>
                                  <a:pt x="20140" y="16327"/>
                                  <a:pt x="20152" y="16327"/>
                                </a:cubicBezTo>
                                <a:lnTo>
                                  <a:pt x="20256" y="16327"/>
                                </a:lnTo>
                                <a:lnTo>
                                  <a:pt x="20256" y="17106"/>
                                </a:lnTo>
                                <a:cubicBezTo>
                                  <a:pt x="20256" y="17166"/>
                                  <a:pt x="20264" y="17256"/>
                                  <a:pt x="20276" y="17256"/>
                                </a:cubicBezTo>
                                <a:close/>
                              </a:path>
                            </a:pathLst>
                          </a:custGeom>
                          <a:solidFill>
                            <a:schemeClr val="accent2"/>
                          </a:solidFill>
                          <a:ln w="12700">
                            <a:miter lim="400000"/>
                          </a:ln>
                        </wps:spPr>
                        <wps:bodyPr lIns="38100" tIns="38100" rIns="38100" bIns="38100" anchor="ctr"/>
                      </wps:wsp>
                    </a:graphicData>
                  </a:graphic>
                  <wp14:sizeRelH relativeFrom="margin">
                    <wp14:pctWidth>100000</wp14:pctWidth>
                  </wp14:sizeRelH>
                </wp:anchor>
              </w:drawing>
            </mc:Choice>
            <mc:Fallback>
              <w:pict>
                <v:shape w14:anchorId="02A2B8EC" id="Shape" o:spid="_x0000_s1026" alt="&quot;&quot;" style="position:absolute;margin-left:0;margin-top:0;width:540pt;height:1in;z-index:-251681795;visibility:visible;mso-wrap-style:square;mso-width-percent:1000;mso-wrap-distance-left:9pt;mso-wrap-distance-top:0;mso-wrap-distance-right:9pt;mso-wrap-distance-bottom:0;mso-position-horizontal:center;mso-position-horizontal-relative:margin;mso-position-vertical:bottom;mso-position-vertical-relative:page;mso-width-percent:1000;mso-width-relative:margin;v-text-anchor:middle" coordsize="21600,21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" path="m18904,14889r-68,l18836,14380v,-60,-8,-120,-16,-120l18700,14260v-8,,-16,60,-16,120l18684,14889r-68,c18608,14889,18600,14949,18600,15009r,899c18600,15968,18608,16028,18616,16028r68,l18684,16537v,60,8,120,16,120l18820,16657v8,,16,-60,16,-120l18836,16028r68,c18912,16028,18920,15968,18920,15908r,-899c18916,14919,18912,14889,18904,14889xm18484,6022r-64,l18420,5542v,-60,-4,-90,-12,-90l18300,5452v-8,,-12,30,-12,90l18288,6022r-64,c18216,6022,18212,6052,18212,6111r,809c18212,6980,18216,7010,18224,7010r64,l18288,7490v,59,4,89,12,89l18408,7579v8,,12,-30,12,-89l18420,7010r64,c18492,7010,18496,6980,18496,6920r,-809c18500,6052,18492,6022,18484,6022xm18904,20761r-68,l18836,20252v,-60,-8,-120,-16,-120l18700,20132v-8,,-16,60,-16,120l18684,20761r-68,c18608,20761,18600,20821,18600,20881r,719l18916,21600r,-719c18916,20821,18912,20761,18904,20761xm18904,9017r-68,l18836,8508v,-60,-8,-120,-16,-120l18700,8388v-8,,-16,60,-16,120l18684,9017r-68,c18608,9017,18600,9077,18600,9137r,899c18600,10096,18608,10156,18616,10156r68,l18684,10665v,60,8,120,16,120l18820,10785v8,,16,-60,16,-120l18836,10156r68,c18912,10156,18920,10096,18920,10036r,-899c18916,9047,18912,9017,18904,9017xm18904,3116r-68,l18836,2606v,-60,-8,-119,-16,-119l18700,2487v-8,,-16,59,-16,119l18684,3116r-68,c18608,3116,18600,3176,18600,3236r,898c18600,4194,18608,4254,18616,4254r68,l18684,4763v,60,8,120,16,120l18820,4883v8,,16,-60,16,-120l18836,4254r68,c18912,4254,18920,4194,18920,4134r,-898c18916,3176,18912,3116,18904,3116xm18484,17825r-64,l18420,17346v,-60,-4,-90,-12,-90l18300,17256v-8,,-12,30,-12,90l18288,17825r-64,c18216,17825,18212,17855,18212,17915r,809c18212,18784,18216,18814,18224,18814r64,l18288,19293v,60,4,90,12,90l18408,19383v8,,12,-30,12,-90l18420,18814r64,c18492,18814,18496,18784,18496,18724r,-809c18500,17855,18492,17825,18484,17825xm18484,11893r-64,l18420,11414v,-60,-4,-90,-12,-90l18300,11324v-8,,-12,30,-12,90l18288,11893r-64,c18216,11893,18212,11923,18212,11983r,809c18212,12852,18216,12882,18224,12882r64,l18288,13361v,60,4,90,12,90l18408,13451v8,,12,-30,12,-90l18420,12882r64,c18492,12882,18496,12852,18496,12792r,-809c18500,11923,18492,11893,18484,11893xm18072,14979r-56,l18016,14560v,-60,-4,-90,-12,-90l17908,14470v-8,,-12,30,-12,90l17896,14979r-56,c17832,14979,17828,15009,17828,15069r,719c17828,15848,17832,15878,17840,15878r56,l17896,16297v,60,4,90,12,90l18004,16387v8,,12,-30,12,-90l18016,15878r56,c18080,15878,18084,15848,18084,15788r,-719c18080,15039,18076,14979,18072,14979xm18072,20881r-56,l18016,20462v,-60,-4,-90,-12,-90l17908,20372v-8,,-12,30,-12,90l17896,20881r-56,c17832,20881,17828,20911,17828,20971r,629l18084,21600r,-629c18080,20911,18076,20881,18072,20881xm18072,9107r-56,l18016,8688v,-60,-4,-90,-12,-90l17908,8598v-8,,-12,30,-12,90l17896,9107r-56,c17832,9107,17828,9137,17828,9197r,719c17828,9976,17832,10006,17840,10006r56,l17896,10426v,59,4,89,12,89l18004,10515v8,,12,-30,12,-89l18016,10006r56,c18080,10006,18084,9976,18084,9916r,-719c18080,9137,18076,9107,18072,9107xm19320,11774r-76,l19244,11204v,-59,-8,-119,-16,-119l19096,11085v-8,,-16,60,-16,119l19080,11774r-76,c18996,11774,18988,11834,18988,11893r,1019c18988,12972,18996,13032,19004,13032r76,l19080,13601v,60,8,120,16,120l19232,13721v8,,16,-60,16,-120l19248,13032r76,c19332,13032,19340,12972,19340,12912r,-1019c19336,11834,19328,11774,19320,11774xm18072,3236r-56,l18016,2816v,-60,-4,-90,-12,-90l17908,2726v-8,,-12,30,-12,90l17896,3236r-56,c17832,3236,17828,3265,17828,3325r,719c17828,4104,17832,4134,17840,4134r56,l17896,4554v,60,4,90,12,90l18004,4644v8,,12,-30,12,-90l18016,4134r56,c18080,4134,18084,4104,18084,4044r,-719c18080,3265,18076,3236,18072,3236xm19320,17705r-76,l19244,17136v,-60,-8,-120,-16,-120l19096,17016v-8,,-16,60,-16,120l19080,17705r-76,c18996,17705,18988,17765,18988,17825r,1019c18988,18904,18996,18964,19004,18964r76,l19080,19533v,60,8,120,16,120l19232,19653v8,,16,-60,16,-120l19248,18964r76,c19332,18964,19340,18904,19340,18844r,-1019c19336,17765,19328,17705,19320,17705xm19884,14110r164,c20060,14110,20068,14050,20068,13961r,-719l20164,13242v12,,20,-60,20,-150l20184,11864v,-90,-8,-150,-20,-150l20068,11714r,-719c20068,10905,20060,10845,20048,10845r-164,c19872,10845,19864,10905,19864,10995r,719l19768,11714v-12,,-20,60,-20,150l19748,12433r,l19748,13122v,90,8,150,20,150l19864,13272r,719c19864,14050,19872,14110,19884,14110xm20184,19054r,-1229c20184,17735,20176,17675,20164,17675r-96,l20068,16956v,-89,-8,-149,-20,-149l19884,16807v-12,,-20,60,-20,149l19864,17675r-96,c19756,17675,19748,17735,19748,17825r,569l19748,18394r,689c19748,19173,19756,19233,19768,19233r96,l19864,19952v,90,8,150,20,150l20048,20102v12,,20,-60,20,-150l20068,19233r96,c20172,19203,20184,19143,20184,19054xm19368,10126v,60,8,120,16,120l19468,10246r,629c19468,10935,19476,10995,19484,10995r148,c19640,10995,19648,10935,19648,10875r,-629l19732,10246v8,,16,-60,16,-120l19748,9017v,-59,-8,-119,-16,-119l19656,8898r,-629c19656,8209,19648,8149,19640,8149r-148,c19484,8149,19476,8209,19476,8269r,629l19392,8898v-8,,-16,60,-16,119l19376,10126r-8,xm19368,15998v,60,8,120,16,120l19468,16118r,629c19468,16807,19476,16867,19484,16867r148,c19640,16867,19648,16807,19648,16747r,-629l19732,16118v8,,16,-60,16,-120l19748,14889v,-60,-8,-120,-16,-120l19656,14769r,-629c19656,14080,19648,14021,19640,14021r-148,c19484,14021,19476,14080,19476,14140r,629l19392,14769v-8,,-16,60,-16,120l19376,15998r-8,xm,l,2127r19864,l19864,2277v,90,8,150,20,150l20048,2427v12,,20,-60,20,-150l20068,2127r188,l20256,2846r-104,c20140,2846,20132,2906,20132,2996r,629l20132,3625r,749c20132,4464,20140,4524,20152,4524r104,l20256,5303v,89,8,149,20,149l20460,5452v12,,20,-60,20,-149l20480,4524r104,c20596,4524,20604,4464,20604,4374r,-1378c20604,2906,20596,2846,20584,2846r-104,l20480,2127r164,l20644,2636v,90,12,180,24,180l20872,2816v,,4,,4,c20876,2816,20876,2846,20876,2846r,1708c20876,4673,20888,4763,20904,4763r132,l21036,5752v,120,12,210,28,210l21248,5962r,1438l21064,7400v-8,,-16,30,-20,90l21044,6022v,-90,-12,-180,-24,-180l20896,5842r,-869c20896,4883,20884,4793,20872,4793r-204,c20656,4793,20644,4883,20644,4973r,869l20528,5842v-12,,-24,90,-24,180l20504,7549v,90,12,180,24,180l20644,7729r,869c20644,8688,20656,8778,20668,8778r204,c20872,8778,20876,8778,20876,8778r,1677c20876,10575,20888,10665,20904,10665r132,l21036,11654v,120,12,209,28,209l21248,11863r,1438l21064,13301v-8,,-16,30,-20,90l21044,11923v,-89,-12,-179,-24,-179l20896,11744r,-959c20896,10695,20884,10605,20872,10605r-204,c20656,10605,20644,10695,20644,10785r,869l20528,11654v-12,,-24,90,-24,180l20504,13361v,90,12,180,24,180l20644,13541r,869c20644,14500,20656,14590,20668,14590r204,c20872,14590,20876,14590,20876,14590r,1677c20876,16387,20888,16477,20904,16477r132,l21036,17466v,120,12,209,28,209l21248,17675r,1438l21064,19113v-8,,-16,30,-20,90l21044,17675v,-89,-12,-179,-24,-179l20896,17496r,-869c20896,16537,20884,16447,20872,16447r-204,c20656,16447,20644,16537,20644,16627r,869l20528,17496v-12,,-24,90,-24,179l20504,19203v,90,12,180,24,180l20644,19383r,869c20644,20342,20656,20432,20668,20432r204,c20872,20432,20876,20432,20876,20432v,,,30,,30l20876,21570r596,l21472,20881r128,l21600,15938r-128,l21472,15039r128,l21600,10096r-128,l21472,9167r128,l21600,4224r-128,l21472,3236r128,l21600,2097r,l21600,,,xm21032,2636r-132,c20896,2636,20896,2636,20892,2636v,,,-30,,-30l20892,2097r136,l21028,2636r4,xm21032,8508r-132,c20896,8508,20896,8508,20896,8508r,-839l21012,7669v8,,16,-30,20,-90l21032,8508xm21032,14410r-132,c20896,14410,20896,14410,20896,14410r,-839l21012,13571v8,,16,-30,20,-90l21032,14410xm21032,20282r-132,c20896,20282,20896,20282,20892,20282v,,,-30,,-30l20892,19383r116,c21016,19383,21024,19353,21028,19293r,989l21032,20282xm21420,20282r-108,l21312,19623r108,l21420,20282xm21420,17286r-108,l21312,16507r108,l21420,17286xm21420,14410r-108,l21312,13781r108,l21420,14410xm21420,11444r-108,l21312,10605r108,l21420,11444xm21420,8508r-108,l21312,7879r108,l21420,8508xm21420,5572r-108,l21312,4733r108,l21420,5572xm21420,2636r-108,l21312,2127r108,l21420,2636xm19320,5902r-76,l19244,5333v,-60,-8,-120,-16,-120l19096,5213v-8,,-16,60,-16,120l19080,5902r-76,c18996,5902,18988,5962,18988,6022r,1018c18988,7100,18996,7160,19004,7160r76,l19080,7729v,60,8,120,16,120l19232,7849v8,,16,-60,16,-120l19248,7160r76,c19332,7160,19340,7100,19340,7040r,-1018c19336,5932,19328,5902,19320,5902xm20588,20462r-104,l20484,19683v,-90,-8,-150,-20,-150l20280,19533v-12,,-20,60,-20,150l20260,20462r-104,c20144,20462,20136,20521,20136,20611r,629l20136,21240r,330l20616,21570r,-959c20608,20551,20600,20462,20588,20462xm19640,2217r-148,c19484,2217,19476,2277,19476,2337r,629l19392,2966v-8,,-16,60,-16,120l19376,4194v,60,8,120,16,120l19476,4314r,629c19476,5003,19484,5063,19492,5063r148,c19648,5063,19656,5003,19656,4943r,-629l19740,4314v8,,16,-60,16,-120l19756,3086v,-60,-8,-120,-16,-120l19656,2966r,-629c19656,2277,19648,2217,19640,2217xm19740,20641r-84,l19656,20012v,-60,-8,-120,-16,-120l19492,19892v-8,,-16,60,-16,120l19476,20641r-84,c19384,20641,19376,20701,19376,20761r,839l19764,21600r,-839c19760,20701,19752,20641,19740,20641xm20048,5003r-164,c19872,5003,19864,5063,19864,5153r,719l19768,5872v-12,,-20,60,-20,150l19748,6591r,l19748,7280v,90,8,150,20,150l19864,7430r,719c19864,8239,19872,8298,19884,8298r164,c20060,8298,20068,8239,20068,8149r,-719l20164,7430v12,,20,-60,20,-150l20184,5992v,-90,-8,-150,-20,-150l20068,5842r,-719c20068,5063,20060,5003,20048,5003xm20460,7759r-184,c20264,7759,20256,7819,20256,7909r,779l20152,8688v-12,,-20,60,-20,150l20132,9467r,l20132,10216v,90,8,150,20,150l20256,10366r,779c20256,11234,20264,11294,20276,11294r184,c20472,11294,20480,11234,20480,11145r,-779l20584,10366v12,,20,-60,20,-150l20604,8838v,-90,-8,-150,-20,-150l20480,8688r,-779c20480,7849,20472,7759,20460,7759xm20276,17256r184,c20472,17256,20480,17196,20480,17106r,-779l20584,16327v12,,20,-60,20,-149l20604,14799v,-89,-8,-149,-20,-149l20480,14650r,-779c20480,13781,20472,13721,20460,13721r-184,c20264,13721,20256,13781,20256,13871r,779l20152,14650v-12,,-20,60,-20,149l20132,15429r,l20132,16178v,89,8,149,20,149l20256,16327r,779c20256,17166,20264,17256,20276,17256xe" fillcolor="#60b966 [3205]" stroked="f" strokeweight="1pt">
                  <v:stroke miterlimit="4" joinstyle="miter"/>
                  <v:path arrowok="t" o:extrusionok="f" o:connecttype="custom" o:connectlocs="3429000,457332;3429000,457332;3429000,457332;3429000,457332" o:connectangles="0,90,180,270"/>
                  <w10:wrap anchorx="margin" anchory="page"/>
                </v:shape>
              </w:pict>
            </mc:Fallback>
          </mc:AlternateContent>
        </w:r>
        <w:r>
          <w:fldChar w:fldCharType="begin"/>
        </w:r>
        <w:r>
          <w:instrText xml:space="preserve"> PAGE   \* MERGEFORMAT </w:instrText>
        </w:r>
        <w:r>
          <w:fldChar w:fldCharType="separate"/>
        </w:r>
        <w:r>
          <w:rPr>
            <w:noProof/>
          </w:rPr>
          <w:t>11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88AA" w14:textId="77777777" w:rsidR="005235DF" w:rsidRDefault="005235DF">
    <w:pPr>
      <w:pStyle w:val="Footer"/>
    </w:pPr>
    <w:r>
      <w:rPr>
        <w:noProof/>
      </w:rPr>
      <mc:AlternateContent>
        <mc:Choice Requires="wpg">
          <w:drawing>
            <wp:anchor distT="0" distB="0" distL="114300" distR="114300" simplePos="0" relativeHeight="251734016" behindDoc="1" locked="0" layoutInCell="1" allowOverlap="1" wp14:anchorId="25B8799A" wp14:editId="311DD479">
              <wp:simplePos x="0" y="0"/>
              <wp:positionH relativeFrom="margin">
                <wp:align>center</wp:align>
              </wp:positionH>
              <wp:positionV relativeFrom="page">
                <wp:align>bottom</wp:align>
              </wp:positionV>
              <wp:extent cx="6858000" cy="923544"/>
              <wp:effectExtent l="0" t="0" r="0" b="0"/>
              <wp:wrapNone/>
              <wp:docPr id="199" name="Group 1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58000" cy="923544"/>
                        <a:chOff x="0" y="0"/>
                        <a:chExt cx="6858000" cy="924560"/>
                      </a:xfrm>
                    </wpg:grpSpPr>
                    <wps:wsp>
                      <wps:cNvPr id="200" name="Rectangle"/>
                      <wps:cNvSpPr/>
                      <wps:spPr>
                        <a:xfrm>
                          <a:off x="0" y="60960"/>
                          <a:ext cx="6858000" cy="863600"/>
                        </a:xfrm>
                        <a:prstGeom prst="rect">
                          <a:avLst/>
                        </a:prstGeom>
                        <a:solidFill>
                          <a:schemeClr val="accent1"/>
                        </a:solidFill>
                        <a:ln w="12700">
                          <a:miter lim="400000"/>
                        </a:ln>
                      </wps:spPr>
                      <wps:bodyPr lIns="38100" tIns="38100" rIns="38100" bIns="38100" anchor="ctr"/>
                    </wps:wsp>
                    <wps:wsp>
                      <wps:cNvPr id="201" name="Shape">
                        <a:extLst>
                          <a:ext uri="{C183D7F6-B498-43B3-948B-1728B52AA6E4}">
                            <adec:decorative xmlns:adec="http://schemas.microsoft.com/office/drawing/2017/decorative" val="1"/>
                          </a:ext>
                        </a:extLst>
                      </wps:cNvPr>
                      <wps:cNvSpPr/>
                      <wps:spPr>
                        <a:xfrm>
                          <a:off x="0" y="0"/>
                          <a:ext cx="6858000" cy="915670"/>
                        </a:xfrm>
                        <a:custGeom>
                          <a:avLst/>
                          <a:gdLst/>
                          <a:ahLst/>
                          <a:cxnLst>
                            <a:cxn ang="0">
                              <a:pos x="wd2" y="hd2"/>
                            </a:cxn>
                            <a:cxn ang="5400000">
                              <a:pos x="wd2" y="hd2"/>
                            </a:cxn>
                            <a:cxn ang="10800000">
                              <a:pos x="wd2" y="hd2"/>
                            </a:cxn>
                            <a:cxn ang="16200000">
                              <a:pos x="wd2" y="hd2"/>
                            </a:cxn>
                          </a:cxnLst>
                          <a:rect l="0" t="0" r="r" b="b"/>
                          <a:pathLst>
                            <a:path w="21600" h="21600" extrusionOk="0">
                              <a:moveTo>
                                <a:pt x="18904" y="14889"/>
                              </a:moveTo>
                              <a:lnTo>
                                <a:pt x="18836" y="14889"/>
                              </a:lnTo>
                              <a:lnTo>
                                <a:pt x="18836" y="14380"/>
                              </a:lnTo>
                              <a:cubicBezTo>
                                <a:pt x="18836" y="14320"/>
                                <a:pt x="18828" y="14260"/>
                                <a:pt x="18820" y="14260"/>
                              </a:cubicBezTo>
                              <a:lnTo>
                                <a:pt x="18700" y="14260"/>
                              </a:lnTo>
                              <a:cubicBezTo>
                                <a:pt x="18692" y="14260"/>
                                <a:pt x="18684" y="14320"/>
                                <a:pt x="18684" y="14380"/>
                              </a:cubicBezTo>
                              <a:lnTo>
                                <a:pt x="18684" y="14889"/>
                              </a:lnTo>
                              <a:lnTo>
                                <a:pt x="18616" y="14889"/>
                              </a:lnTo>
                              <a:cubicBezTo>
                                <a:pt x="18608" y="14889"/>
                                <a:pt x="18600" y="14949"/>
                                <a:pt x="18600" y="15009"/>
                              </a:cubicBezTo>
                              <a:lnTo>
                                <a:pt x="18600" y="15908"/>
                              </a:lnTo>
                              <a:cubicBezTo>
                                <a:pt x="18600" y="15968"/>
                                <a:pt x="18608" y="16028"/>
                                <a:pt x="18616" y="16028"/>
                              </a:cubicBezTo>
                              <a:lnTo>
                                <a:pt x="18684" y="16028"/>
                              </a:lnTo>
                              <a:lnTo>
                                <a:pt x="18684" y="16537"/>
                              </a:lnTo>
                              <a:cubicBezTo>
                                <a:pt x="18684" y="16597"/>
                                <a:pt x="18692" y="16657"/>
                                <a:pt x="18700" y="16657"/>
                              </a:cubicBezTo>
                              <a:lnTo>
                                <a:pt x="18820" y="16657"/>
                              </a:lnTo>
                              <a:cubicBezTo>
                                <a:pt x="18828" y="16657"/>
                                <a:pt x="18836" y="16597"/>
                                <a:pt x="18836" y="16537"/>
                              </a:cubicBezTo>
                              <a:lnTo>
                                <a:pt x="18836" y="16028"/>
                              </a:lnTo>
                              <a:lnTo>
                                <a:pt x="18904" y="16028"/>
                              </a:lnTo>
                              <a:cubicBezTo>
                                <a:pt x="18912" y="16028"/>
                                <a:pt x="18920" y="15968"/>
                                <a:pt x="18920" y="15908"/>
                              </a:cubicBezTo>
                              <a:lnTo>
                                <a:pt x="18920" y="15009"/>
                              </a:lnTo>
                              <a:cubicBezTo>
                                <a:pt x="18916" y="14919"/>
                                <a:pt x="18912" y="14889"/>
                                <a:pt x="18904" y="14889"/>
                              </a:cubicBezTo>
                              <a:close/>
                              <a:moveTo>
                                <a:pt x="18484" y="6022"/>
                              </a:moveTo>
                              <a:lnTo>
                                <a:pt x="18420" y="6022"/>
                              </a:lnTo>
                              <a:lnTo>
                                <a:pt x="18420" y="5542"/>
                              </a:lnTo>
                              <a:cubicBezTo>
                                <a:pt x="18420" y="5482"/>
                                <a:pt x="18416" y="5452"/>
                                <a:pt x="18408" y="5452"/>
                              </a:cubicBezTo>
                              <a:lnTo>
                                <a:pt x="18300" y="5452"/>
                              </a:lnTo>
                              <a:cubicBezTo>
                                <a:pt x="18292" y="5452"/>
                                <a:pt x="18288" y="5482"/>
                                <a:pt x="18288" y="5542"/>
                              </a:cubicBezTo>
                              <a:lnTo>
                                <a:pt x="18288" y="6022"/>
                              </a:lnTo>
                              <a:lnTo>
                                <a:pt x="18224" y="6022"/>
                              </a:lnTo>
                              <a:cubicBezTo>
                                <a:pt x="18216" y="6022"/>
                                <a:pt x="18212" y="6052"/>
                                <a:pt x="18212" y="6111"/>
                              </a:cubicBezTo>
                              <a:lnTo>
                                <a:pt x="18212" y="6920"/>
                              </a:lnTo>
                              <a:cubicBezTo>
                                <a:pt x="18212" y="6980"/>
                                <a:pt x="18216" y="7010"/>
                                <a:pt x="18224" y="7010"/>
                              </a:cubicBezTo>
                              <a:lnTo>
                                <a:pt x="18288" y="7010"/>
                              </a:lnTo>
                              <a:lnTo>
                                <a:pt x="18288" y="7490"/>
                              </a:lnTo>
                              <a:cubicBezTo>
                                <a:pt x="18288" y="7549"/>
                                <a:pt x="18292" y="7579"/>
                                <a:pt x="18300" y="7579"/>
                              </a:cubicBezTo>
                              <a:lnTo>
                                <a:pt x="18408" y="7579"/>
                              </a:lnTo>
                              <a:cubicBezTo>
                                <a:pt x="18416" y="7579"/>
                                <a:pt x="18420" y="7549"/>
                                <a:pt x="18420" y="7490"/>
                              </a:cubicBezTo>
                              <a:lnTo>
                                <a:pt x="18420" y="7010"/>
                              </a:lnTo>
                              <a:lnTo>
                                <a:pt x="18484" y="7010"/>
                              </a:lnTo>
                              <a:cubicBezTo>
                                <a:pt x="18492" y="7010"/>
                                <a:pt x="18496" y="6980"/>
                                <a:pt x="18496" y="6920"/>
                              </a:cubicBezTo>
                              <a:lnTo>
                                <a:pt x="18496" y="6111"/>
                              </a:lnTo>
                              <a:cubicBezTo>
                                <a:pt x="18500" y="6052"/>
                                <a:pt x="18492" y="6022"/>
                                <a:pt x="18484" y="6022"/>
                              </a:cubicBezTo>
                              <a:close/>
                              <a:moveTo>
                                <a:pt x="18904" y="20761"/>
                              </a:moveTo>
                              <a:lnTo>
                                <a:pt x="18836" y="20761"/>
                              </a:lnTo>
                              <a:lnTo>
                                <a:pt x="18836" y="20252"/>
                              </a:lnTo>
                              <a:cubicBezTo>
                                <a:pt x="18836" y="20192"/>
                                <a:pt x="18828" y="20132"/>
                                <a:pt x="18820" y="20132"/>
                              </a:cubicBezTo>
                              <a:lnTo>
                                <a:pt x="18700" y="20132"/>
                              </a:lnTo>
                              <a:cubicBezTo>
                                <a:pt x="18692" y="20132"/>
                                <a:pt x="18684" y="20192"/>
                                <a:pt x="18684" y="20252"/>
                              </a:cubicBezTo>
                              <a:lnTo>
                                <a:pt x="18684" y="20761"/>
                              </a:lnTo>
                              <a:lnTo>
                                <a:pt x="18616" y="20761"/>
                              </a:lnTo>
                              <a:cubicBezTo>
                                <a:pt x="18608" y="20761"/>
                                <a:pt x="18600" y="20821"/>
                                <a:pt x="18600" y="20881"/>
                              </a:cubicBezTo>
                              <a:lnTo>
                                <a:pt x="18600" y="21600"/>
                              </a:lnTo>
                              <a:lnTo>
                                <a:pt x="18916" y="21600"/>
                              </a:lnTo>
                              <a:lnTo>
                                <a:pt x="18916" y="20881"/>
                              </a:lnTo>
                              <a:cubicBezTo>
                                <a:pt x="18916" y="20821"/>
                                <a:pt x="18912" y="20761"/>
                                <a:pt x="18904" y="20761"/>
                              </a:cubicBezTo>
                              <a:close/>
                              <a:moveTo>
                                <a:pt x="18904" y="9017"/>
                              </a:moveTo>
                              <a:lnTo>
                                <a:pt x="18836" y="9017"/>
                              </a:lnTo>
                              <a:lnTo>
                                <a:pt x="18836" y="8508"/>
                              </a:lnTo>
                              <a:cubicBezTo>
                                <a:pt x="18836" y="8448"/>
                                <a:pt x="18828" y="8388"/>
                                <a:pt x="18820" y="8388"/>
                              </a:cubicBezTo>
                              <a:lnTo>
                                <a:pt x="18700" y="8388"/>
                              </a:lnTo>
                              <a:cubicBezTo>
                                <a:pt x="18692" y="8388"/>
                                <a:pt x="18684" y="8448"/>
                                <a:pt x="18684" y="8508"/>
                              </a:cubicBezTo>
                              <a:lnTo>
                                <a:pt x="18684" y="9017"/>
                              </a:lnTo>
                              <a:lnTo>
                                <a:pt x="18616" y="9017"/>
                              </a:lnTo>
                              <a:cubicBezTo>
                                <a:pt x="18608" y="9017"/>
                                <a:pt x="18600" y="9077"/>
                                <a:pt x="18600" y="9137"/>
                              </a:cubicBezTo>
                              <a:lnTo>
                                <a:pt x="18600" y="10036"/>
                              </a:lnTo>
                              <a:cubicBezTo>
                                <a:pt x="18600" y="10096"/>
                                <a:pt x="18608" y="10156"/>
                                <a:pt x="18616" y="10156"/>
                              </a:cubicBezTo>
                              <a:lnTo>
                                <a:pt x="18684" y="10156"/>
                              </a:lnTo>
                              <a:lnTo>
                                <a:pt x="18684" y="10665"/>
                              </a:lnTo>
                              <a:cubicBezTo>
                                <a:pt x="18684" y="10725"/>
                                <a:pt x="18692" y="10785"/>
                                <a:pt x="18700" y="10785"/>
                              </a:cubicBezTo>
                              <a:lnTo>
                                <a:pt x="18820" y="10785"/>
                              </a:lnTo>
                              <a:cubicBezTo>
                                <a:pt x="18828" y="10785"/>
                                <a:pt x="18836" y="10725"/>
                                <a:pt x="18836" y="10665"/>
                              </a:cubicBezTo>
                              <a:lnTo>
                                <a:pt x="18836" y="10156"/>
                              </a:lnTo>
                              <a:lnTo>
                                <a:pt x="18904" y="10156"/>
                              </a:lnTo>
                              <a:cubicBezTo>
                                <a:pt x="18912" y="10156"/>
                                <a:pt x="18920" y="10096"/>
                                <a:pt x="18920" y="10036"/>
                              </a:cubicBezTo>
                              <a:lnTo>
                                <a:pt x="18920" y="9137"/>
                              </a:lnTo>
                              <a:cubicBezTo>
                                <a:pt x="18916" y="9047"/>
                                <a:pt x="18912" y="9017"/>
                                <a:pt x="18904" y="9017"/>
                              </a:cubicBezTo>
                              <a:close/>
                              <a:moveTo>
                                <a:pt x="18904" y="3116"/>
                              </a:moveTo>
                              <a:lnTo>
                                <a:pt x="18836" y="3116"/>
                              </a:lnTo>
                              <a:lnTo>
                                <a:pt x="18836" y="2606"/>
                              </a:lnTo>
                              <a:cubicBezTo>
                                <a:pt x="18836" y="2546"/>
                                <a:pt x="18828" y="2487"/>
                                <a:pt x="18820" y="2487"/>
                              </a:cubicBezTo>
                              <a:lnTo>
                                <a:pt x="18700" y="2487"/>
                              </a:lnTo>
                              <a:cubicBezTo>
                                <a:pt x="18692" y="2487"/>
                                <a:pt x="18684" y="2546"/>
                                <a:pt x="18684" y="2606"/>
                              </a:cubicBezTo>
                              <a:lnTo>
                                <a:pt x="18684" y="3116"/>
                              </a:lnTo>
                              <a:lnTo>
                                <a:pt x="18616" y="3116"/>
                              </a:lnTo>
                              <a:cubicBezTo>
                                <a:pt x="18608" y="3116"/>
                                <a:pt x="18600" y="3176"/>
                                <a:pt x="18600" y="3236"/>
                              </a:cubicBezTo>
                              <a:lnTo>
                                <a:pt x="18600" y="4134"/>
                              </a:lnTo>
                              <a:cubicBezTo>
                                <a:pt x="18600" y="4194"/>
                                <a:pt x="18608" y="4254"/>
                                <a:pt x="18616" y="4254"/>
                              </a:cubicBezTo>
                              <a:lnTo>
                                <a:pt x="18684" y="4254"/>
                              </a:lnTo>
                              <a:lnTo>
                                <a:pt x="18684" y="4763"/>
                              </a:lnTo>
                              <a:cubicBezTo>
                                <a:pt x="18684" y="4823"/>
                                <a:pt x="18692" y="4883"/>
                                <a:pt x="18700" y="4883"/>
                              </a:cubicBezTo>
                              <a:lnTo>
                                <a:pt x="18820" y="4883"/>
                              </a:lnTo>
                              <a:cubicBezTo>
                                <a:pt x="18828" y="4883"/>
                                <a:pt x="18836" y="4823"/>
                                <a:pt x="18836" y="4763"/>
                              </a:cubicBezTo>
                              <a:lnTo>
                                <a:pt x="18836" y="4254"/>
                              </a:lnTo>
                              <a:lnTo>
                                <a:pt x="18904" y="4254"/>
                              </a:lnTo>
                              <a:cubicBezTo>
                                <a:pt x="18912" y="4254"/>
                                <a:pt x="18920" y="4194"/>
                                <a:pt x="18920" y="4134"/>
                              </a:cubicBezTo>
                              <a:lnTo>
                                <a:pt x="18920" y="3236"/>
                              </a:lnTo>
                              <a:cubicBezTo>
                                <a:pt x="18916" y="3176"/>
                                <a:pt x="18912" y="3116"/>
                                <a:pt x="18904" y="3116"/>
                              </a:cubicBezTo>
                              <a:close/>
                              <a:moveTo>
                                <a:pt x="18484" y="17825"/>
                              </a:moveTo>
                              <a:lnTo>
                                <a:pt x="18420" y="17825"/>
                              </a:lnTo>
                              <a:lnTo>
                                <a:pt x="18420" y="17346"/>
                              </a:lnTo>
                              <a:cubicBezTo>
                                <a:pt x="18420" y="17286"/>
                                <a:pt x="18416" y="17256"/>
                                <a:pt x="18408" y="17256"/>
                              </a:cubicBezTo>
                              <a:lnTo>
                                <a:pt x="18300" y="17256"/>
                              </a:lnTo>
                              <a:cubicBezTo>
                                <a:pt x="18292" y="17256"/>
                                <a:pt x="18288" y="17286"/>
                                <a:pt x="18288" y="17346"/>
                              </a:cubicBezTo>
                              <a:lnTo>
                                <a:pt x="18288" y="17825"/>
                              </a:lnTo>
                              <a:lnTo>
                                <a:pt x="18224" y="17825"/>
                              </a:lnTo>
                              <a:cubicBezTo>
                                <a:pt x="18216" y="17825"/>
                                <a:pt x="18212" y="17855"/>
                                <a:pt x="18212" y="17915"/>
                              </a:cubicBezTo>
                              <a:lnTo>
                                <a:pt x="18212" y="18724"/>
                              </a:lnTo>
                              <a:cubicBezTo>
                                <a:pt x="18212" y="18784"/>
                                <a:pt x="18216" y="18814"/>
                                <a:pt x="18224" y="18814"/>
                              </a:cubicBezTo>
                              <a:lnTo>
                                <a:pt x="18288" y="18814"/>
                              </a:lnTo>
                              <a:lnTo>
                                <a:pt x="18288" y="19293"/>
                              </a:lnTo>
                              <a:cubicBezTo>
                                <a:pt x="18288" y="19353"/>
                                <a:pt x="18292" y="19383"/>
                                <a:pt x="18300" y="19383"/>
                              </a:cubicBezTo>
                              <a:lnTo>
                                <a:pt x="18408" y="19383"/>
                              </a:lnTo>
                              <a:cubicBezTo>
                                <a:pt x="18416" y="19383"/>
                                <a:pt x="18420" y="19353"/>
                                <a:pt x="18420" y="19293"/>
                              </a:cubicBezTo>
                              <a:lnTo>
                                <a:pt x="18420" y="18814"/>
                              </a:lnTo>
                              <a:lnTo>
                                <a:pt x="18484" y="18814"/>
                              </a:lnTo>
                              <a:cubicBezTo>
                                <a:pt x="18492" y="18814"/>
                                <a:pt x="18496" y="18784"/>
                                <a:pt x="18496" y="18724"/>
                              </a:cubicBezTo>
                              <a:lnTo>
                                <a:pt x="18496" y="17915"/>
                              </a:lnTo>
                              <a:cubicBezTo>
                                <a:pt x="18500" y="17855"/>
                                <a:pt x="18492" y="17825"/>
                                <a:pt x="18484" y="17825"/>
                              </a:cubicBezTo>
                              <a:close/>
                              <a:moveTo>
                                <a:pt x="18484" y="11893"/>
                              </a:moveTo>
                              <a:lnTo>
                                <a:pt x="18420" y="11893"/>
                              </a:lnTo>
                              <a:lnTo>
                                <a:pt x="18420" y="11414"/>
                              </a:lnTo>
                              <a:cubicBezTo>
                                <a:pt x="18420" y="11354"/>
                                <a:pt x="18416" y="11324"/>
                                <a:pt x="18408" y="11324"/>
                              </a:cubicBezTo>
                              <a:lnTo>
                                <a:pt x="18300" y="11324"/>
                              </a:lnTo>
                              <a:cubicBezTo>
                                <a:pt x="18292" y="11324"/>
                                <a:pt x="18288" y="11354"/>
                                <a:pt x="18288" y="11414"/>
                              </a:cubicBezTo>
                              <a:lnTo>
                                <a:pt x="18288" y="11893"/>
                              </a:lnTo>
                              <a:lnTo>
                                <a:pt x="18224" y="11893"/>
                              </a:lnTo>
                              <a:cubicBezTo>
                                <a:pt x="18216" y="11893"/>
                                <a:pt x="18212" y="11923"/>
                                <a:pt x="18212" y="11983"/>
                              </a:cubicBezTo>
                              <a:lnTo>
                                <a:pt x="18212" y="12792"/>
                              </a:lnTo>
                              <a:cubicBezTo>
                                <a:pt x="18212" y="12852"/>
                                <a:pt x="18216" y="12882"/>
                                <a:pt x="18224" y="12882"/>
                              </a:cubicBezTo>
                              <a:lnTo>
                                <a:pt x="18288" y="12882"/>
                              </a:lnTo>
                              <a:lnTo>
                                <a:pt x="18288" y="13361"/>
                              </a:lnTo>
                              <a:cubicBezTo>
                                <a:pt x="18288" y="13421"/>
                                <a:pt x="18292" y="13451"/>
                                <a:pt x="18300" y="13451"/>
                              </a:cubicBezTo>
                              <a:lnTo>
                                <a:pt x="18408" y="13451"/>
                              </a:lnTo>
                              <a:cubicBezTo>
                                <a:pt x="18416" y="13451"/>
                                <a:pt x="18420" y="13421"/>
                                <a:pt x="18420" y="13361"/>
                              </a:cubicBezTo>
                              <a:lnTo>
                                <a:pt x="18420" y="12882"/>
                              </a:lnTo>
                              <a:lnTo>
                                <a:pt x="18484" y="12882"/>
                              </a:lnTo>
                              <a:cubicBezTo>
                                <a:pt x="18492" y="12882"/>
                                <a:pt x="18496" y="12852"/>
                                <a:pt x="18496" y="12792"/>
                              </a:cubicBezTo>
                              <a:lnTo>
                                <a:pt x="18496" y="11983"/>
                              </a:lnTo>
                              <a:cubicBezTo>
                                <a:pt x="18500" y="11923"/>
                                <a:pt x="18492" y="11893"/>
                                <a:pt x="18484" y="11893"/>
                              </a:cubicBezTo>
                              <a:close/>
                              <a:moveTo>
                                <a:pt x="18072" y="14979"/>
                              </a:moveTo>
                              <a:lnTo>
                                <a:pt x="18016" y="14979"/>
                              </a:lnTo>
                              <a:lnTo>
                                <a:pt x="18016" y="14560"/>
                              </a:lnTo>
                              <a:cubicBezTo>
                                <a:pt x="18016" y="14500"/>
                                <a:pt x="18012" y="14470"/>
                                <a:pt x="18004" y="14470"/>
                              </a:cubicBezTo>
                              <a:lnTo>
                                <a:pt x="17908" y="14470"/>
                              </a:lnTo>
                              <a:cubicBezTo>
                                <a:pt x="17900" y="14470"/>
                                <a:pt x="17896" y="14500"/>
                                <a:pt x="17896" y="14560"/>
                              </a:cubicBezTo>
                              <a:lnTo>
                                <a:pt x="17896" y="14979"/>
                              </a:lnTo>
                              <a:lnTo>
                                <a:pt x="17840" y="14979"/>
                              </a:lnTo>
                              <a:cubicBezTo>
                                <a:pt x="17832" y="14979"/>
                                <a:pt x="17828" y="15009"/>
                                <a:pt x="17828" y="15069"/>
                              </a:cubicBezTo>
                              <a:lnTo>
                                <a:pt x="17828" y="15788"/>
                              </a:lnTo>
                              <a:cubicBezTo>
                                <a:pt x="17828" y="15848"/>
                                <a:pt x="17832" y="15878"/>
                                <a:pt x="17840" y="15878"/>
                              </a:cubicBezTo>
                              <a:lnTo>
                                <a:pt x="17896" y="15878"/>
                              </a:lnTo>
                              <a:lnTo>
                                <a:pt x="17896" y="16297"/>
                              </a:lnTo>
                              <a:cubicBezTo>
                                <a:pt x="17896" y="16357"/>
                                <a:pt x="17900" y="16387"/>
                                <a:pt x="17908" y="16387"/>
                              </a:cubicBezTo>
                              <a:lnTo>
                                <a:pt x="18004" y="16387"/>
                              </a:lnTo>
                              <a:cubicBezTo>
                                <a:pt x="18012" y="16387"/>
                                <a:pt x="18016" y="16357"/>
                                <a:pt x="18016" y="16297"/>
                              </a:cubicBezTo>
                              <a:lnTo>
                                <a:pt x="18016" y="15878"/>
                              </a:lnTo>
                              <a:lnTo>
                                <a:pt x="18072" y="15878"/>
                              </a:lnTo>
                              <a:cubicBezTo>
                                <a:pt x="18080" y="15878"/>
                                <a:pt x="18084" y="15848"/>
                                <a:pt x="18084" y="15788"/>
                              </a:cubicBezTo>
                              <a:lnTo>
                                <a:pt x="18084" y="15069"/>
                              </a:lnTo>
                              <a:cubicBezTo>
                                <a:pt x="18080" y="15039"/>
                                <a:pt x="18076" y="14979"/>
                                <a:pt x="18072" y="14979"/>
                              </a:cubicBezTo>
                              <a:close/>
                              <a:moveTo>
                                <a:pt x="18072" y="20881"/>
                              </a:moveTo>
                              <a:lnTo>
                                <a:pt x="18016" y="20881"/>
                              </a:lnTo>
                              <a:lnTo>
                                <a:pt x="18016" y="20462"/>
                              </a:lnTo>
                              <a:cubicBezTo>
                                <a:pt x="18016" y="20402"/>
                                <a:pt x="18012" y="20372"/>
                                <a:pt x="18004" y="20372"/>
                              </a:cubicBezTo>
                              <a:lnTo>
                                <a:pt x="17908" y="20372"/>
                              </a:lnTo>
                              <a:cubicBezTo>
                                <a:pt x="17900" y="20372"/>
                                <a:pt x="17896" y="20402"/>
                                <a:pt x="17896" y="20462"/>
                              </a:cubicBezTo>
                              <a:lnTo>
                                <a:pt x="17896" y="20881"/>
                              </a:lnTo>
                              <a:lnTo>
                                <a:pt x="17840" y="20881"/>
                              </a:lnTo>
                              <a:cubicBezTo>
                                <a:pt x="17832" y="20881"/>
                                <a:pt x="17828" y="20911"/>
                                <a:pt x="17828" y="20971"/>
                              </a:cubicBezTo>
                              <a:lnTo>
                                <a:pt x="17828" y="21600"/>
                              </a:lnTo>
                              <a:lnTo>
                                <a:pt x="18084" y="21600"/>
                              </a:lnTo>
                              <a:lnTo>
                                <a:pt x="18084" y="20971"/>
                              </a:lnTo>
                              <a:cubicBezTo>
                                <a:pt x="18080" y="20911"/>
                                <a:pt x="18076" y="20881"/>
                                <a:pt x="18072" y="20881"/>
                              </a:cubicBezTo>
                              <a:close/>
                              <a:moveTo>
                                <a:pt x="18072" y="9107"/>
                              </a:moveTo>
                              <a:lnTo>
                                <a:pt x="18016" y="9107"/>
                              </a:lnTo>
                              <a:lnTo>
                                <a:pt x="18016" y="8688"/>
                              </a:lnTo>
                              <a:cubicBezTo>
                                <a:pt x="18016" y="8628"/>
                                <a:pt x="18012" y="8598"/>
                                <a:pt x="18004" y="8598"/>
                              </a:cubicBezTo>
                              <a:lnTo>
                                <a:pt x="17908" y="8598"/>
                              </a:lnTo>
                              <a:cubicBezTo>
                                <a:pt x="17900" y="8598"/>
                                <a:pt x="17896" y="8628"/>
                                <a:pt x="17896" y="8688"/>
                              </a:cubicBezTo>
                              <a:lnTo>
                                <a:pt x="17896" y="9107"/>
                              </a:lnTo>
                              <a:lnTo>
                                <a:pt x="17840" y="9107"/>
                              </a:lnTo>
                              <a:cubicBezTo>
                                <a:pt x="17832" y="9107"/>
                                <a:pt x="17828" y="9137"/>
                                <a:pt x="17828" y="9197"/>
                              </a:cubicBezTo>
                              <a:lnTo>
                                <a:pt x="17828" y="9916"/>
                              </a:lnTo>
                              <a:cubicBezTo>
                                <a:pt x="17828" y="9976"/>
                                <a:pt x="17832" y="10006"/>
                                <a:pt x="17840" y="10006"/>
                              </a:cubicBezTo>
                              <a:lnTo>
                                <a:pt x="17896" y="10006"/>
                              </a:lnTo>
                              <a:lnTo>
                                <a:pt x="17896" y="10426"/>
                              </a:lnTo>
                              <a:cubicBezTo>
                                <a:pt x="17896" y="10485"/>
                                <a:pt x="17900" y="10515"/>
                                <a:pt x="17908" y="10515"/>
                              </a:cubicBezTo>
                              <a:lnTo>
                                <a:pt x="18004" y="10515"/>
                              </a:lnTo>
                              <a:cubicBezTo>
                                <a:pt x="18012" y="10515"/>
                                <a:pt x="18016" y="10485"/>
                                <a:pt x="18016" y="10426"/>
                              </a:cubicBezTo>
                              <a:lnTo>
                                <a:pt x="18016" y="10006"/>
                              </a:lnTo>
                              <a:lnTo>
                                <a:pt x="18072" y="10006"/>
                              </a:lnTo>
                              <a:cubicBezTo>
                                <a:pt x="18080" y="10006"/>
                                <a:pt x="18084" y="9976"/>
                                <a:pt x="18084" y="9916"/>
                              </a:cubicBezTo>
                              <a:lnTo>
                                <a:pt x="18084" y="9197"/>
                              </a:lnTo>
                              <a:cubicBezTo>
                                <a:pt x="18080" y="9137"/>
                                <a:pt x="18076" y="9107"/>
                                <a:pt x="18072" y="9107"/>
                              </a:cubicBezTo>
                              <a:close/>
                              <a:moveTo>
                                <a:pt x="19320" y="11774"/>
                              </a:moveTo>
                              <a:lnTo>
                                <a:pt x="19244" y="11774"/>
                              </a:lnTo>
                              <a:lnTo>
                                <a:pt x="19244" y="11204"/>
                              </a:lnTo>
                              <a:cubicBezTo>
                                <a:pt x="19244" y="11145"/>
                                <a:pt x="19236" y="11085"/>
                                <a:pt x="19228" y="11085"/>
                              </a:cubicBezTo>
                              <a:lnTo>
                                <a:pt x="19096" y="11085"/>
                              </a:lnTo>
                              <a:cubicBezTo>
                                <a:pt x="19088" y="11085"/>
                                <a:pt x="19080" y="11145"/>
                                <a:pt x="19080" y="11204"/>
                              </a:cubicBezTo>
                              <a:lnTo>
                                <a:pt x="19080" y="11774"/>
                              </a:lnTo>
                              <a:lnTo>
                                <a:pt x="19004" y="11774"/>
                              </a:lnTo>
                              <a:cubicBezTo>
                                <a:pt x="18996" y="11774"/>
                                <a:pt x="18988" y="11834"/>
                                <a:pt x="18988" y="11893"/>
                              </a:cubicBezTo>
                              <a:lnTo>
                                <a:pt x="18988" y="12912"/>
                              </a:lnTo>
                              <a:cubicBezTo>
                                <a:pt x="18988" y="12972"/>
                                <a:pt x="18996" y="13032"/>
                                <a:pt x="19004" y="13032"/>
                              </a:cubicBezTo>
                              <a:lnTo>
                                <a:pt x="19080" y="13032"/>
                              </a:lnTo>
                              <a:lnTo>
                                <a:pt x="19080" y="13601"/>
                              </a:lnTo>
                              <a:cubicBezTo>
                                <a:pt x="19080" y="13661"/>
                                <a:pt x="19088" y="13721"/>
                                <a:pt x="19096" y="13721"/>
                              </a:cubicBezTo>
                              <a:lnTo>
                                <a:pt x="19232" y="13721"/>
                              </a:lnTo>
                              <a:cubicBezTo>
                                <a:pt x="19240" y="13721"/>
                                <a:pt x="19248" y="13661"/>
                                <a:pt x="19248" y="13601"/>
                              </a:cubicBezTo>
                              <a:lnTo>
                                <a:pt x="19248" y="13032"/>
                              </a:lnTo>
                              <a:lnTo>
                                <a:pt x="19324" y="13032"/>
                              </a:lnTo>
                              <a:cubicBezTo>
                                <a:pt x="19332" y="13032"/>
                                <a:pt x="19340" y="12972"/>
                                <a:pt x="19340" y="12912"/>
                              </a:cubicBezTo>
                              <a:lnTo>
                                <a:pt x="19340" y="11893"/>
                              </a:lnTo>
                              <a:cubicBezTo>
                                <a:pt x="19336" y="11834"/>
                                <a:pt x="19328" y="11774"/>
                                <a:pt x="19320" y="11774"/>
                              </a:cubicBezTo>
                              <a:close/>
                              <a:moveTo>
                                <a:pt x="18072" y="3236"/>
                              </a:moveTo>
                              <a:lnTo>
                                <a:pt x="18016" y="3236"/>
                              </a:lnTo>
                              <a:lnTo>
                                <a:pt x="18016" y="2816"/>
                              </a:lnTo>
                              <a:cubicBezTo>
                                <a:pt x="18016" y="2756"/>
                                <a:pt x="18012" y="2726"/>
                                <a:pt x="18004" y="2726"/>
                              </a:cubicBezTo>
                              <a:lnTo>
                                <a:pt x="17908" y="2726"/>
                              </a:lnTo>
                              <a:cubicBezTo>
                                <a:pt x="17900" y="2726"/>
                                <a:pt x="17896" y="2756"/>
                                <a:pt x="17896" y="2816"/>
                              </a:cubicBezTo>
                              <a:lnTo>
                                <a:pt x="17896" y="3236"/>
                              </a:lnTo>
                              <a:lnTo>
                                <a:pt x="17840" y="3236"/>
                              </a:lnTo>
                              <a:cubicBezTo>
                                <a:pt x="17832" y="3236"/>
                                <a:pt x="17828" y="3265"/>
                                <a:pt x="17828" y="3325"/>
                              </a:cubicBezTo>
                              <a:lnTo>
                                <a:pt x="17828" y="4044"/>
                              </a:lnTo>
                              <a:cubicBezTo>
                                <a:pt x="17828" y="4104"/>
                                <a:pt x="17832" y="4134"/>
                                <a:pt x="17840" y="4134"/>
                              </a:cubicBezTo>
                              <a:lnTo>
                                <a:pt x="17896" y="4134"/>
                              </a:lnTo>
                              <a:lnTo>
                                <a:pt x="17896" y="4554"/>
                              </a:lnTo>
                              <a:cubicBezTo>
                                <a:pt x="17896" y="4614"/>
                                <a:pt x="17900" y="4644"/>
                                <a:pt x="17908" y="4644"/>
                              </a:cubicBezTo>
                              <a:lnTo>
                                <a:pt x="18004" y="4644"/>
                              </a:lnTo>
                              <a:cubicBezTo>
                                <a:pt x="18012" y="4644"/>
                                <a:pt x="18016" y="4614"/>
                                <a:pt x="18016" y="4554"/>
                              </a:cubicBezTo>
                              <a:lnTo>
                                <a:pt x="18016" y="4134"/>
                              </a:lnTo>
                              <a:lnTo>
                                <a:pt x="18072" y="4134"/>
                              </a:lnTo>
                              <a:cubicBezTo>
                                <a:pt x="18080" y="4134"/>
                                <a:pt x="18084" y="4104"/>
                                <a:pt x="18084" y="4044"/>
                              </a:cubicBezTo>
                              <a:lnTo>
                                <a:pt x="18084" y="3325"/>
                              </a:lnTo>
                              <a:cubicBezTo>
                                <a:pt x="18080" y="3265"/>
                                <a:pt x="18076" y="3236"/>
                                <a:pt x="18072" y="3236"/>
                              </a:cubicBezTo>
                              <a:close/>
                              <a:moveTo>
                                <a:pt x="19320" y="17705"/>
                              </a:moveTo>
                              <a:lnTo>
                                <a:pt x="19244" y="17705"/>
                              </a:lnTo>
                              <a:lnTo>
                                <a:pt x="19244" y="17136"/>
                              </a:lnTo>
                              <a:cubicBezTo>
                                <a:pt x="19244" y="17076"/>
                                <a:pt x="19236" y="17016"/>
                                <a:pt x="19228" y="17016"/>
                              </a:cubicBezTo>
                              <a:lnTo>
                                <a:pt x="19096" y="17016"/>
                              </a:lnTo>
                              <a:cubicBezTo>
                                <a:pt x="19088" y="17016"/>
                                <a:pt x="19080" y="17076"/>
                                <a:pt x="19080" y="17136"/>
                              </a:cubicBezTo>
                              <a:lnTo>
                                <a:pt x="19080" y="17705"/>
                              </a:lnTo>
                              <a:lnTo>
                                <a:pt x="19004" y="17705"/>
                              </a:lnTo>
                              <a:cubicBezTo>
                                <a:pt x="18996" y="17705"/>
                                <a:pt x="18988" y="17765"/>
                                <a:pt x="18988" y="17825"/>
                              </a:cubicBezTo>
                              <a:lnTo>
                                <a:pt x="18988" y="18844"/>
                              </a:lnTo>
                              <a:cubicBezTo>
                                <a:pt x="18988" y="18904"/>
                                <a:pt x="18996" y="18964"/>
                                <a:pt x="19004" y="18964"/>
                              </a:cubicBezTo>
                              <a:lnTo>
                                <a:pt x="19080" y="18964"/>
                              </a:lnTo>
                              <a:lnTo>
                                <a:pt x="19080" y="19533"/>
                              </a:lnTo>
                              <a:cubicBezTo>
                                <a:pt x="19080" y="19593"/>
                                <a:pt x="19088" y="19653"/>
                                <a:pt x="19096" y="19653"/>
                              </a:cubicBezTo>
                              <a:lnTo>
                                <a:pt x="19232" y="19653"/>
                              </a:lnTo>
                              <a:cubicBezTo>
                                <a:pt x="19240" y="19653"/>
                                <a:pt x="19248" y="19593"/>
                                <a:pt x="19248" y="19533"/>
                              </a:cubicBezTo>
                              <a:lnTo>
                                <a:pt x="19248" y="18964"/>
                              </a:lnTo>
                              <a:lnTo>
                                <a:pt x="19324" y="18964"/>
                              </a:lnTo>
                              <a:cubicBezTo>
                                <a:pt x="19332" y="18964"/>
                                <a:pt x="19340" y="18904"/>
                                <a:pt x="19340" y="18844"/>
                              </a:cubicBezTo>
                              <a:lnTo>
                                <a:pt x="19340" y="17825"/>
                              </a:lnTo>
                              <a:cubicBezTo>
                                <a:pt x="19336" y="17765"/>
                                <a:pt x="19328" y="17705"/>
                                <a:pt x="19320" y="17705"/>
                              </a:cubicBezTo>
                              <a:close/>
                              <a:moveTo>
                                <a:pt x="19884" y="14110"/>
                              </a:moveTo>
                              <a:lnTo>
                                <a:pt x="20048" y="14110"/>
                              </a:lnTo>
                              <a:cubicBezTo>
                                <a:pt x="20060" y="14110"/>
                                <a:pt x="20068" y="14050"/>
                                <a:pt x="20068" y="13961"/>
                              </a:cubicBezTo>
                              <a:lnTo>
                                <a:pt x="20068" y="13242"/>
                              </a:lnTo>
                              <a:lnTo>
                                <a:pt x="20164" y="13242"/>
                              </a:lnTo>
                              <a:cubicBezTo>
                                <a:pt x="20176" y="13242"/>
                                <a:pt x="20184" y="13182"/>
                                <a:pt x="20184" y="13092"/>
                              </a:cubicBezTo>
                              <a:lnTo>
                                <a:pt x="20184" y="11864"/>
                              </a:lnTo>
                              <a:cubicBezTo>
                                <a:pt x="20184" y="11774"/>
                                <a:pt x="20176" y="11714"/>
                                <a:pt x="20164" y="11714"/>
                              </a:cubicBezTo>
                              <a:lnTo>
                                <a:pt x="20068" y="11714"/>
                              </a:lnTo>
                              <a:lnTo>
                                <a:pt x="20068" y="10995"/>
                              </a:lnTo>
                              <a:cubicBezTo>
                                <a:pt x="20068" y="10905"/>
                                <a:pt x="20060" y="10845"/>
                                <a:pt x="20048" y="10845"/>
                              </a:cubicBezTo>
                              <a:lnTo>
                                <a:pt x="19884" y="10845"/>
                              </a:lnTo>
                              <a:cubicBezTo>
                                <a:pt x="19872" y="10845"/>
                                <a:pt x="19864" y="10905"/>
                                <a:pt x="19864" y="10995"/>
                              </a:cubicBezTo>
                              <a:lnTo>
                                <a:pt x="19864" y="11714"/>
                              </a:lnTo>
                              <a:lnTo>
                                <a:pt x="19768" y="11714"/>
                              </a:lnTo>
                              <a:cubicBezTo>
                                <a:pt x="19756" y="11714"/>
                                <a:pt x="19748" y="11774"/>
                                <a:pt x="19748" y="11864"/>
                              </a:cubicBezTo>
                              <a:lnTo>
                                <a:pt x="19748" y="12433"/>
                              </a:lnTo>
                              <a:lnTo>
                                <a:pt x="19748" y="12433"/>
                              </a:lnTo>
                              <a:lnTo>
                                <a:pt x="19748" y="13122"/>
                              </a:lnTo>
                              <a:cubicBezTo>
                                <a:pt x="19748" y="13212"/>
                                <a:pt x="19756" y="13272"/>
                                <a:pt x="19768" y="13272"/>
                              </a:cubicBezTo>
                              <a:lnTo>
                                <a:pt x="19864" y="13272"/>
                              </a:lnTo>
                              <a:lnTo>
                                <a:pt x="19864" y="13991"/>
                              </a:lnTo>
                              <a:cubicBezTo>
                                <a:pt x="19864" y="14050"/>
                                <a:pt x="19872" y="14110"/>
                                <a:pt x="19884" y="14110"/>
                              </a:cubicBezTo>
                              <a:close/>
                              <a:moveTo>
                                <a:pt x="20184" y="19054"/>
                              </a:moveTo>
                              <a:lnTo>
                                <a:pt x="20184" y="17825"/>
                              </a:lnTo>
                              <a:cubicBezTo>
                                <a:pt x="20184" y="17735"/>
                                <a:pt x="20176" y="17675"/>
                                <a:pt x="20164" y="17675"/>
                              </a:cubicBezTo>
                              <a:lnTo>
                                <a:pt x="20068" y="17675"/>
                              </a:lnTo>
                              <a:lnTo>
                                <a:pt x="20068" y="16956"/>
                              </a:lnTo>
                              <a:cubicBezTo>
                                <a:pt x="20068" y="16867"/>
                                <a:pt x="20060" y="16807"/>
                                <a:pt x="20048" y="16807"/>
                              </a:cubicBezTo>
                              <a:lnTo>
                                <a:pt x="19884" y="16807"/>
                              </a:lnTo>
                              <a:cubicBezTo>
                                <a:pt x="19872" y="16807"/>
                                <a:pt x="19864" y="16867"/>
                                <a:pt x="19864" y="16956"/>
                              </a:cubicBezTo>
                              <a:lnTo>
                                <a:pt x="19864" y="17675"/>
                              </a:lnTo>
                              <a:lnTo>
                                <a:pt x="19768" y="17675"/>
                              </a:lnTo>
                              <a:cubicBezTo>
                                <a:pt x="19756" y="17675"/>
                                <a:pt x="19748" y="17735"/>
                                <a:pt x="19748" y="17825"/>
                              </a:cubicBezTo>
                              <a:lnTo>
                                <a:pt x="19748" y="18394"/>
                              </a:lnTo>
                              <a:lnTo>
                                <a:pt x="19748" y="18394"/>
                              </a:lnTo>
                              <a:lnTo>
                                <a:pt x="19748" y="19083"/>
                              </a:lnTo>
                              <a:cubicBezTo>
                                <a:pt x="19748" y="19173"/>
                                <a:pt x="19756" y="19233"/>
                                <a:pt x="19768" y="19233"/>
                              </a:cubicBezTo>
                              <a:lnTo>
                                <a:pt x="19864" y="19233"/>
                              </a:lnTo>
                              <a:lnTo>
                                <a:pt x="19864" y="19952"/>
                              </a:lnTo>
                              <a:cubicBezTo>
                                <a:pt x="19864" y="20042"/>
                                <a:pt x="19872" y="20102"/>
                                <a:pt x="19884" y="20102"/>
                              </a:cubicBezTo>
                              <a:lnTo>
                                <a:pt x="20048" y="20102"/>
                              </a:lnTo>
                              <a:cubicBezTo>
                                <a:pt x="20060" y="20102"/>
                                <a:pt x="20068" y="20042"/>
                                <a:pt x="20068" y="19952"/>
                              </a:cubicBezTo>
                              <a:lnTo>
                                <a:pt x="20068" y="19233"/>
                              </a:lnTo>
                              <a:lnTo>
                                <a:pt x="20164" y="19233"/>
                              </a:lnTo>
                              <a:cubicBezTo>
                                <a:pt x="20172" y="19203"/>
                                <a:pt x="20184" y="19143"/>
                                <a:pt x="20184" y="19054"/>
                              </a:cubicBezTo>
                              <a:close/>
                              <a:moveTo>
                                <a:pt x="19368" y="10126"/>
                              </a:moveTo>
                              <a:cubicBezTo>
                                <a:pt x="19368" y="10186"/>
                                <a:pt x="19376" y="10246"/>
                                <a:pt x="19384" y="10246"/>
                              </a:cubicBezTo>
                              <a:lnTo>
                                <a:pt x="19468" y="10246"/>
                              </a:lnTo>
                              <a:lnTo>
                                <a:pt x="19468" y="10875"/>
                              </a:lnTo>
                              <a:cubicBezTo>
                                <a:pt x="19468" y="10935"/>
                                <a:pt x="19476" y="10995"/>
                                <a:pt x="19484" y="10995"/>
                              </a:cubicBezTo>
                              <a:lnTo>
                                <a:pt x="19632" y="10995"/>
                              </a:lnTo>
                              <a:cubicBezTo>
                                <a:pt x="19640" y="10995"/>
                                <a:pt x="19648" y="10935"/>
                                <a:pt x="19648" y="10875"/>
                              </a:cubicBezTo>
                              <a:lnTo>
                                <a:pt x="19648" y="10246"/>
                              </a:lnTo>
                              <a:lnTo>
                                <a:pt x="19732" y="10246"/>
                              </a:lnTo>
                              <a:cubicBezTo>
                                <a:pt x="19740" y="10246"/>
                                <a:pt x="19748" y="10186"/>
                                <a:pt x="19748" y="10126"/>
                              </a:cubicBezTo>
                              <a:lnTo>
                                <a:pt x="19748" y="9017"/>
                              </a:lnTo>
                              <a:cubicBezTo>
                                <a:pt x="19748" y="8958"/>
                                <a:pt x="19740" y="8898"/>
                                <a:pt x="19732" y="8898"/>
                              </a:cubicBezTo>
                              <a:lnTo>
                                <a:pt x="19656" y="8898"/>
                              </a:lnTo>
                              <a:lnTo>
                                <a:pt x="19656" y="8269"/>
                              </a:lnTo>
                              <a:cubicBezTo>
                                <a:pt x="19656" y="8209"/>
                                <a:pt x="19648" y="8149"/>
                                <a:pt x="19640" y="8149"/>
                              </a:cubicBezTo>
                              <a:lnTo>
                                <a:pt x="19492" y="8149"/>
                              </a:lnTo>
                              <a:cubicBezTo>
                                <a:pt x="19484" y="8149"/>
                                <a:pt x="19476" y="8209"/>
                                <a:pt x="19476" y="8269"/>
                              </a:cubicBezTo>
                              <a:lnTo>
                                <a:pt x="19476" y="8898"/>
                              </a:lnTo>
                              <a:lnTo>
                                <a:pt x="19392" y="8898"/>
                              </a:lnTo>
                              <a:cubicBezTo>
                                <a:pt x="19384" y="8898"/>
                                <a:pt x="19376" y="8958"/>
                                <a:pt x="19376" y="9017"/>
                              </a:cubicBezTo>
                              <a:lnTo>
                                <a:pt x="19376" y="10126"/>
                              </a:lnTo>
                              <a:close/>
                              <a:moveTo>
                                <a:pt x="19368" y="15998"/>
                              </a:moveTo>
                              <a:cubicBezTo>
                                <a:pt x="19368" y="16058"/>
                                <a:pt x="19376" y="16118"/>
                                <a:pt x="19384" y="16118"/>
                              </a:cubicBezTo>
                              <a:lnTo>
                                <a:pt x="19468" y="16118"/>
                              </a:lnTo>
                              <a:lnTo>
                                <a:pt x="19468" y="16747"/>
                              </a:lnTo>
                              <a:cubicBezTo>
                                <a:pt x="19468" y="16807"/>
                                <a:pt x="19476" y="16867"/>
                                <a:pt x="19484" y="16867"/>
                              </a:cubicBezTo>
                              <a:lnTo>
                                <a:pt x="19632" y="16867"/>
                              </a:lnTo>
                              <a:cubicBezTo>
                                <a:pt x="19640" y="16867"/>
                                <a:pt x="19648" y="16807"/>
                                <a:pt x="19648" y="16747"/>
                              </a:cubicBezTo>
                              <a:lnTo>
                                <a:pt x="19648" y="16118"/>
                              </a:lnTo>
                              <a:lnTo>
                                <a:pt x="19732" y="16118"/>
                              </a:lnTo>
                              <a:cubicBezTo>
                                <a:pt x="19740" y="16118"/>
                                <a:pt x="19748" y="16058"/>
                                <a:pt x="19748" y="15998"/>
                              </a:cubicBezTo>
                              <a:lnTo>
                                <a:pt x="19748" y="14889"/>
                              </a:lnTo>
                              <a:cubicBezTo>
                                <a:pt x="19748" y="14829"/>
                                <a:pt x="19740" y="14769"/>
                                <a:pt x="19732" y="14769"/>
                              </a:cubicBezTo>
                              <a:lnTo>
                                <a:pt x="19656" y="14769"/>
                              </a:lnTo>
                              <a:lnTo>
                                <a:pt x="19656" y="14140"/>
                              </a:lnTo>
                              <a:cubicBezTo>
                                <a:pt x="19656" y="14080"/>
                                <a:pt x="19648" y="14021"/>
                                <a:pt x="19640" y="14021"/>
                              </a:cubicBezTo>
                              <a:lnTo>
                                <a:pt x="19492" y="14021"/>
                              </a:lnTo>
                              <a:cubicBezTo>
                                <a:pt x="19484" y="14021"/>
                                <a:pt x="19476" y="14080"/>
                                <a:pt x="19476" y="14140"/>
                              </a:cubicBezTo>
                              <a:lnTo>
                                <a:pt x="19476" y="14769"/>
                              </a:lnTo>
                              <a:lnTo>
                                <a:pt x="19392" y="14769"/>
                              </a:lnTo>
                              <a:cubicBezTo>
                                <a:pt x="19384" y="14769"/>
                                <a:pt x="19376" y="14829"/>
                                <a:pt x="19376" y="14889"/>
                              </a:cubicBezTo>
                              <a:lnTo>
                                <a:pt x="19376" y="15998"/>
                              </a:lnTo>
                              <a:close/>
                              <a:moveTo>
                                <a:pt x="0" y="0"/>
                              </a:moveTo>
                              <a:lnTo>
                                <a:pt x="0" y="2127"/>
                              </a:lnTo>
                              <a:lnTo>
                                <a:pt x="19864" y="2127"/>
                              </a:lnTo>
                              <a:lnTo>
                                <a:pt x="19864" y="2277"/>
                              </a:lnTo>
                              <a:cubicBezTo>
                                <a:pt x="19864" y="2367"/>
                                <a:pt x="19872" y="2427"/>
                                <a:pt x="19884" y="2427"/>
                              </a:cubicBezTo>
                              <a:lnTo>
                                <a:pt x="20048" y="2427"/>
                              </a:lnTo>
                              <a:cubicBezTo>
                                <a:pt x="20060" y="2427"/>
                                <a:pt x="20068" y="2367"/>
                                <a:pt x="20068" y="2277"/>
                              </a:cubicBezTo>
                              <a:lnTo>
                                <a:pt x="20068" y="2127"/>
                              </a:lnTo>
                              <a:lnTo>
                                <a:pt x="20256" y="2127"/>
                              </a:lnTo>
                              <a:lnTo>
                                <a:pt x="20256" y="2846"/>
                              </a:lnTo>
                              <a:lnTo>
                                <a:pt x="20152" y="2846"/>
                              </a:lnTo>
                              <a:cubicBezTo>
                                <a:pt x="20140" y="2846"/>
                                <a:pt x="20132" y="2906"/>
                                <a:pt x="20132" y="2996"/>
                              </a:cubicBezTo>
                              <a:lnTo>
                                <a:pt x="20132" y="3625"/>
                              </a:lnTo>
                              <a:lnTo>
                                <a:pt x="20132" y="3625"/>
                              </a:lnTo>
                              <a:lnTo>
                                <a:pt x="20132" y="4374"/>
                              </a:lnTo>
                              <a:cubicBezTo>
                                <a:pt x="20132" y="4464"/>
                                <a:pt x="20140" y="4524"/>
                                <a:pt x="20152" y="4524"/>
                              </a:cubicBezTo>
                              <a:lnTo>
                                <a:pt x="20256" y="4524"/>
                              </a:lnTo>
                              <a:lnTo>
                                <a:pt x="20256" y="5303"/>
                              </a:lnTo>
                              <a:cubicBezTo>
                                <a:pt x="20256" y="5392"/>
                                <a:pt x="20264" y="5452"/>
                                <a:pt x="20276" y="5452"/>
                              </a:cubicBezTo>
                              <a:lnTo>
                                <a:pt x="20460" y="5452"/>
                              </a:lnTo>
                              <a:cubicBezTo>
                                <a:pt x="20472" y="5452"/>
                                <a:pt x="20480" y="5392"/>
                                <a:pt x="20480" y="5303"/>
                              </a:cubicBezTo>
                              <a:lnTo>
                                <a:pt x="20480" y="4524"/>
                              </a:lnTo>
                              <a:lnTo>
                                <a:pt x="20584" y="4524"/>
                              </a:lnTo>
                              <a:cubicBezTo>
                                <a:pt x="20596" y="4524"/>
                                <a:pt x="20604" y="4464"/>
                                <a:pt x="20604" y="4374"/>
                              </a:cubicBezTo>
                              <a:lnTo>
                                <a:pt x="20604" y="2996"/>
                              </a:lnTo>
                              <a:cubicBezTo>
                                <a:pt x="20604" y="2906"/>
                                <a:pt x="20596" y="2846"/>
                                <a:pt x="20584" y="2846"/>
                              </a:cubicBezTo>
                              <a:lnTo>
                                <a:pt x="20480" y="2846"/>
                              </a:lnTo>
                              <a:lnTo>
                                <a:pt x="20480" y="2127"/>
                              </a:lnTo>
                              <a:lnTo>
                                <a:pt x="20644" y="2127"/>
                              </a:lnTo>
                              <a:lnTo>
                                <a:pt x="20644" y="2636"/>
                              </a:lnTo>
                              <a:cubicBezTo>
                                <a:pt x="20644" y="2726"/>
                                <a:pt x="20656" y="2816"/>
                                <a:pt x="20668" y="2816"/>
                              </a:cubicBezTo>
                              <a:lnTo>
                                <a:pt x="20872" y="2816"/>
                              </a:lnTo>
                              <a:cubicBezTo>
                                <a:pt x="20872" y="2816"/>
                                <a:pt x="20876" y="2816"/>
                                <a:pt x="20876" y="2816"/>
                              </a:cubicBezTo>
                              <a:cubicBezTo>
                                <a:pt x="20876" y="2816"/>
                                <a:pt x="20876" y="2846"/>
                                <a:pt x="20876" y="2846"/>
                              </a:cubicBezTo>
                              <a:lnTo>
                                <a:pt x="20876" y="4554"/>
                              </a:lnTo>
                              <a:cubicBezTo>
                                <a:pt x="20876" y="4673"/>
                                <a:pt x="20888" y="4763"/>
                                <a:pt x="20904" y="4763"/>
                              </a:cubicBezTo>
                              <a:lnTo>
                                <a:pt x="21036" y="4763"/>
                              </a:lnTo>
                              <a:lnTo>
                                <a:pt x="21036" y="5752"/>
                              </a:lnTo>
                              <a:cubicBezTo>
                                <a:pt x="21036" y="5872"/>
                                <a:pt x="21048" y="5962"/>
                                <a:pt x="21064" y="5962"/>
                              </a:cubicBezTo>
                              <a:lnTo>
                                <a:pt x="21248" y="5962"/>
                              </a:lnTo>
                              <a:lnTo>
                                <a:pt x="21248" y="7400"/>
                              </a:lnTo>
                              <a:lnTo>
                                <a:pt x="21064" y="7400"/>
                              </a:lnTo>
                              <a:cubicBezTo>
                                <a:pt x="21056" y="7400"/>
                                <a:pt x="21048" y="7430"/>
                                <a:pt x="21044" y="7490"/>
                              </a:cubicBezTo>
                              <a:lnTo>
                                <a:pt x="21044" y="6022"/>
                              </a:lnTo>
                              <a:cubicBezTo>
                                <a:pt x="21044" y="5932"/>
                                <a:pt x="21032" y="5842"/>
                                <a:pt x="21020" y="5842"/>
                              </a:cubicBezTo>
                              <a:lnTo>
                                <a:pt x="20896" y="5842"/>
                              </a:lnTo>
                              <a:lnTo>
                                <a:pt x="20896" y="4973"/>
                              </a:lnTo>
                              <a:cubicBezTo>
                                <a:pt x="20896" y="4883"/>
                                <a:pt x="20884" y="4793"/>
                                <a:pt x="20872" y="4793"/>
                              </a:cubicBezTo>
                              <a:lnTo>
                                <a:pt x="20668" y="4793"/>
                              </a:lnTo>
                              <a:cubicBezTo>
                                <a:pt x="20656" y="4793"/>
                                <a:pt x="20644" y="4883"/>
                                <a:pt x="20644" y="4973"/>
                              </a:cubicBezTo>
                              <a:lnTo>
                                <a:pt x="20644" y="5842"/>
                              </a:lnTo>
                              <a:lnTo>
                                <a:pt x="20528" y="5842"/>
                              </a:lnTo>
                              <a:cubicBezTo>
                                <a:pt x="20516" y="5842"/>
                                <a:pt x="20504" y="5932"/>
                                <a:pt x="20504" y="6022"/>
                              </a:cubicBezTo>
                              <a:lnTo>
                                <a:pt x="20504" y="7549"/>
                              </a:lnTo>
                              <a:cubicBezTo>
                                <a:pt x="20504" y="7639"/>
                                <a:pt x="20516" y="7729"/>
                                <a:pt x="20528" y="7729"/>
                              </a:cubicBezTo>
                              <a:lnTo>
                                <a:pt x="20644" y="7729"/>
                              </a:lnTo>
                              <a:lnTo>
                                <a:pt x="20644" y="8598"/>
                              </a:lnTo>
                              <a:cubicBezTo>
                                <a:pt x="20644" y="8688"/>
                                <a:pt x="20656" y="8778"/>
                                <a:pt x="20668" y="8778"/>
                              </a:cubicBezTo>
                              <a:lnTo>
                                <a:pt x="20872" y="8778"/>
                              </a:lnTo>
                              <a:cubicBezTo>
                                <a:pt x="20872" y="8778"/>
                                <a:pt x="20876" y="8778"/>
                                <a:pt x="20876" y="8778"/>
                              </a:cubicBezTo>
                              <a:lnTo>
                                <a:pt x="20876" y="10455"/>
                              </a:lnTo>
                              <a:cubicBezTo>
                                <a:pt x="20876" y="10575"/>
                                <a:pt x="20888" y="10665"/>
                                <a:pt x="20904" y="10665"/>
                              </a:cubicBezTo>
                              <a:lnTo>
                                <a:pt x="21036" y="10665"/>
                              </a:lnTo>
                              <a:lnTo>
                                <a:pt x="21036" y="11654"/>
                              </a:lnTo>
                              <a:cubicBezTo>
                                <a:pt x="21036" y="11774"/>
                                <a:pt x="21048" y="11863"/>
                                <a:pt x="21064" y="11863"/>
                              </a:cubicBezTo>
                              <a:lnTo>
                                <a:pt x="21248" y="11863"/>
                              </a:lnTo>
                              <a:lnTo>
                                <a:pt x="21248" y="13301"/>
                              </a:lnTo>
                              <a:lnTo>
                                <a:pt x="21064" y="13301"/>
                              </a:lnTo>
                              <a:cubicBezTo>
                                <a:pt x="21056" y="13301"/>
                                <a:pt x="21048" y="13331"/>
                                <a:pt x="21044" y="13391"/>
                              </a:cubicBezTo>
                              <a:lnTo>
                                <a:pt x="21044" y="11923"/>
                              </a:lnTo>
                              <a:cubicBezTo>
                                <a:pt x="21044" y="11834"/>
                                <a:pt x="21032" y="11744"/>
                                <a:pt x="21020" y="11744"/>
                              </a:cubicBezTo>
                              <a:lnTo>
                                <a:pt x="20896" y="11744"/>
                              </a:lnTo>
                              <a:lnTo>
                                <a:pt x="20896" y="10785"/>
                              </a:lnTo>
                              <a:cubicBezTo>
                                <a:pt x="20896" y="10695"/>
                                <a:pt x="20884" y="10605"/>
                                <a:pt x="20872" y="10605"/>
                              </a:cubicBezTo>
                              <a:lnTo>
                                <a:pt x="20668" y="10605"/>
                              </a:lnTo>
                              <a:cubicBezTo>
                                <a:pt x="20656" y="10605"/>
                                <a:pt x="20644" y="10695"/>
                                <a:pt x="20644" y="10785"/>
                              </a:cubicBezTo>
                              <a:lnTo>
                                <a:pt x="20644" y="11654"/>
                              </a:lnTo>
                              <a:lnTo>
                                <a:pt x="20528" y="11654"/>
                              </a:lnTo>
                              <a:cubicBezTo>
                                <a:pt x="20516" y="11654"/>
                                <a:pt x="20504" y="11744"/>
                                <a:pt x="20504" y="11834"/>
                              </a:cubicBezTo>
                              <a:lnTo>
                                <a:pt x="20504" y="13361"/>
                              </a:lnTo>
                              <a:cubicBezTo>
                                <a:pt x="20504" y="13451"/>
                                <a:pt x="20516" y="13541"/>
                                <a:pt x="20528" y="13541"/>
                              </a:cubicBezTo>
                              <a:lnTo>
                                <a:pt x="20644" y="13541"/>
                              </a:lnTo>
                              <a:lnTo>
                                <a:pt x="20644" y="14410"/>
                              </a:lnTo>
                              <a:cubicBezTo>
                                <a:pt x="20644" y="14500"/>
                                <a:pt x="20656" y="14590"/>
                                <a:pt x="20668" y="14590"/>
                              </a:cubicBezTo>
                              <a:lnTo>
                                <a:pt x="20872" y="14590"/>
                              </a:lnTo>
                              <a:cubicBezTo>
                                <a:pt x="20872" y="14590"/>
                                <a:pt x="20876" y="14590"/>
                                <a:pt x="20876" y="14590"/>
                              </a:cubicBezTo>
                              <a:lnTo>
                                <a:pt x="20876" y="16267"/>
                              </a:lnTo>
                              <a:cubicBezTo>
                                <a:pt x="20876" y="16387"/>
                                <a:pt x="20888" y="16477"/>
                                <a:pt x="20904" y="16477"/>
                              </a:cubicBezTo>
                              <a:lnTo>
                                <a:pt x="21036" y="16477"/>
                              </a:lnTo>
                              <a:lnTo>
                                <a:pt x="21036" y="17466"/>
                              </a:lnTo>
                              <a:cubicBezTo>
                                <a:pt x="21036" y="17586"/>
                                <a:pt x="21048" y="17675"/>
                                <a:pt x="21064" y="17675"/>
                              </a:cubicBezTo>
                              <a:lnTo>
                                <a:pt x="21248" y="17675"/>
                              </a:lnTo>
                              <a:lnTo>
                                <a:pt x="21248" y="19113"/>
                              </a:lnTo>
                              <a:lnTo>
                                <a:pt x="21064" y="19113"/>
                              </a:lnTo>
                              <a:cubicBezTo>
                                <a:pt x="21056" y="19113"/>
                                <a:pt x="21048" y="19143"/>
                                <a:pt x="21044" y="19203"/>
                              </a:cubicBezTo>
                              <a:lnTo>
                                <a:pt x="21044" y="17675"/>
                              </a:lnTo>
                              <a:cubicBezTo>
                                <a:pt x="21044" y="17586"/>
                                <a:pt x="21032" y="17496"/>
                                <a:pt x="21020" y="17496"/>
                              </a:cubicBezTo>
                              <a:lnTo>
                                <a:pt x="20896" y="17496"/>
                              </a:lnTo>
                              <a:lnTo>
                                <a:pt x="20896" y="16627"/>
                              </a:lnTo>
                              <a:cubicBezTo>
                                <a:pt x="20896" y="16537"/>
                                <a:pt x="20884" y="16447"/>
                                <a:pt x="20872" y="16447"/>
                              </a:cubicBezTo>
                              <a:lnTo>
                                <a:pt x="20668" y="16447"/>
                              </a:lnTo>
                              <a:cubicBezTo>
                                <a:pt x="20656" y="16447"/>
                                <a:pt x="20644" y="16537"/>
                                <a:pt x="20644" y="16627"/>
                              </a:cubicBezTo>
                              <a:lnTo>
                                <a:pt x="20644" y="17496"/>
                              </a:lnTo>
                              <a:lnTo>
                                <a:pt x="20528" y="17496"/>
                              </a:lnTo>
                              <a:cubicBezTo>
                                <a:pt x="20516" y="17496"/>
                                <a:pt x="20504" y="17586"/>
                                <a:pt x="20504" y="17675"/>
                              </a:cubicBezTo>
                              <a:lnTo>
                                <a:pt x="20504" y="19203"/>
                              </a:lnTo>
                              <a:cubicBezTo>
                                <a:pt x="20504" y="19293"/>
                                <a:pt x="20516" y="19383"/>
                                <a:pt x="20528" y="19383"/>
                              </a:cubicBezTo>
                              <a:lnTo>
                                <a:pt x="20644" y="19383"/>
                              </a:lnTo>
                              <a:lnTo>
                                <a:pt x="20644" y="20252"/>
                              </a:lnTo>
                              <a:cubicBezTo>
                                <a:pt x="20644" y="20342"/>
                                <a:pt x="20656" y="20432"/>
                                <a:pt x="20668" y="20432"/>
                              </a:cubicBezTo>
                              <a:lnTo>
                                <a:pt x="20872" y="20432"/>
                              </a:lnTo>
                              <a:cubicBezTo>
                                <a:pt x="20872" y="20432"/>
                                <a:pt x="20876" y="20432"/>
                                <a:pt x="20876" y="20432"/>
                              </a:cubicBezTo>
                              <a:cubicBezTo>
                                <a:pt x="20876" y="20432"/>
                                <a:pt x="20876" y="20462"/>
                                <a:pt x="20876" y="20462"/>
                              </a:cubicBezTo>
                              <a:lnTo>
                                <a:pt x="20876" y="21570"/>
                              </a:lnTo>
                              <a:lnTo>
                                <a:pt x="21472" y="21570"/>
                              </a:lnTo>
                              <a:lnTo>
                                <a:pt x="21472" y="20881"/>
                              </a:lnTo>
                              <a:lnTo>
                                <a:pt x="21600" y="20881"/>
                              </a:lnTo>
                              <a:lnTo>
                                <a:pt x="21600" y="15938"/>
                              </a:lnTo>
                              <a:lnTo>
                                <a:pt x="21472" y="15938"/>
                              </a:lnTo>
                              <a:lnTo>
                                <a:pt x="21472" y="15039"/>
                              </a:lnTo>
                              <a:lnTo>
                                <a:pt x="21600" y="15039"/>
                              </a:lnTo>
                              <a:lnTo>
                                <a:pt x="21600" y="10096"/>
                              </a:lnTo>
                              <a:lnTo>
                                <a:pt x="21472" y="10096"/>
                              </a:lnTo>
                              <a:lnTo>
                                <a:pt x="21472" y="9167"/>
                              </a:lnTo>
                              <a:lnTo>
                                <a:pt x="21600" y="9167"/>
                              </a:lnTo>
                              <a:lnTo>
                                <a:pt x="21600" y="4224"/>
                              </a:lnTo>
                              <a:lnTo>
                                <a:pt x="21472" y="4224"/>
                              </a:lnTo>
                              <a:lnTo>
                                <a:pt x="21472" y="3236"/>
                              </a:lnTo>
                              <a:lnTo>
                                <a:pt x="21600" y="3236"/>
                              </a:lnTo>
                              <a:lnTo>
                                <a:pt x="21600" y="2097"/>
                              </a:lnTo>
                              <a:lnTo>
                                <a:pt x="21600" y="2097"/>
                              </a:lnTo>
                              <a:lnTo>
                                <a:pt x="21600" y="0"/>
                              </a:lnTo>
                              <a:lnTo>
                                <a:pt x="0" y="0"/>
                              </a:lnTo>
                              <a:close/>
                              <a:moveTo>
                                <a:pt x="21032" y="2636"/>
                              </a:moveTo>
                              <a:lnTo>
                                <a:pt x="20900" y="2636"/>
                              </a:lnTo>
                              <a:cubicBezTo>
                                <a:pt x="20896" y="2636"/>
                                <a:pt x="20896" y="2636"/>
                                <a:pt x="20892" y="2636"/>
                              </a:cubicBezTo>
                              <a:cubicBezTo>
                                <a:pt x="20892" y="2636"/>
                                <a:pt x="20892" y="2606"/>
                                <a:pt x="20892" y="2606"/>
                              </a:cubicBezTo>
                              <a:lnTo>
                                <a:pt x="20892" y="2097"/>
                              </a:lnTo>
                              <a:lnTo>
                                <a:pt x="21028" y="2097"/>
                              </a:lnTo>
                              <a:lnTo>
                                <a:pt x="21028" y="2636"/>
                              </a:lnTo>
                              <a:close/>
                              <a:moveTo>
                                <a:pt x="21032" y="8508"/>
                              </a:moveTo>
                              <a:lnTo>
                                <a:pt x="20900" y="8508"/>
                              </a:lnTo>
                              <a:cubicBezTo>
                                <a:pt x="20896" y="8508"/>
                                <a:pt x="20896" y="8508"/>
                                <a:pt x="20896" y="8508"/>
                              </a:cubicBezTo>
                              <a:lnTo>
                                <a:pt x="20896" y="7669"/>
                              </a:lnTo>
                              <a:lnTo>
                                <a:pt x="21012" y="7669"/>
                              </a:lnTo>
                              <a:cubicBezTo>
                                <a:pt x="21020" y="7669"/>
                                <a:pt x="21028" y="7639"/>
                                <a:pt x="21032" y="7579"/>
                              </a:cubicBezTo>
                              <a:lnTo>
                                <a:pt x="21032" y="8508"/>
                              </a:lnTo>
                              <a:close/>
                              <a:moveTo>
                                <a:pt x="21032" y="14410"/>
                              </a:moveTo>
                              <a:lnTo>
                                <a:pt x="20900" y="14410"/>
                              </a:lnTo>
                              <a:cubicBezTo>
                                <a:pt x="20896" y="14410"/>
                                <a:pt x="20896" y="14410"/>
                                <a:pt x="20896" y="14410"/>
                              </a:cubicBezTo>
                              <a:lnTo>
                                <a:pt x="20896" y="13571"/>
                              </a:lnTo>
                              <a:lnTo>
                                <a:pt x="21012" y="13571"/>
                              </a:lnTo>
                              <a:cubicBezTo>
                                <a:pt x="21020" y="13571"/>
                                <a:pt x="21028" y="13541"/>
                                <a:pt x="21032" y="13481"/>
                              </a:cubicBezTo>
                              <a:lnTo>
                                <a:pt x="21032" y="14410"/>
                              </a:lnTo>
                              <a:close/>
                              <a:moveTo>
                                <a:pt x="21032" y="20282"/>
                              </a:moveTo>
                              <a:lnTo>
                                <a:pt x="20900" y="20282"/>
                              </a:lnTo>
                              <a:cubicBezTo>
                                <a:pt x="20896" y="20282"/>
                                <a:pt x="20896" y="20282"/>
                                <a:pt x="20892" y="20282"/>
                              </a:cubicBezTo>
                              <a:cubicBezTo>
                                <a:pt x="20892" y="20282"/>
                                <a:pt x="20892" y="20252"/>
                                <a:pt x="20892" y="20252"/>
                              </a:cubicBezTo>
                              <a:lnTo>
                                <a:pt x="20892" y="19383"/>
                              </a:lnTo>
                              <a:lnTo>
                                <a:pt x="21008" y="19383"/>
                              </a:lnTo>
                              <a:cubicBezTo>
                                <a:pt x="21016" y="19383"/>
                                <a:pt x="21024" y="19353"/>
                                <a:pt x="21028" y="19293"/>
                              </a:cubicBezTo>
                              <a:lnTo>
                                <a:pt x="21028" y="20282"/>
                              </a:lnTo>
                              <a:close/>
                              <a:moveTo>
                                <a:pt x="21420" y="20282"/>
                              </a:moveTo>
                              <a:lnTo>
                                <a:pt x="21312" y="20282"/>
                              </a:lnTo>
                              <a:lnTo>
                                <a:pt x="21312" y="19623"/>
                              </a:lnTo>
                              <a:lnTo>
                                <a:pt x="21420" y="19623"/>
                              </a:lnTo>
                              <a:lnTo>
                                <a:pt x="21420" y="20282"/>
                              </a:lnTo>
                              <a:close/>
                              <a:moveTo>
                                <a:pt x="21420" y="17286"/>
                              </a:moveTo>
                              <a:lnTo>
                                <a:pt x="21312" y="17286"/>
                              </a:lnTo>
                              <a:lnTo>
                                <a:pt x="21312" y="16507"/>
                              </a:lnTo>
                              <a:lnTo>
                                <a:pt x="21420" y="16507"/>
                              </a:lnTo>
                              <a:lnTo>
                                <a:pt x="21420" y="17286"/>
                              </a:lnTo>
                              <a:close/>
                              <a:moveTo>
                                <a:pt x="21420" y="14410"/>
                              </a:moveTo>
                              <a:lnTo>
                                <a:pt x="21312" y="14410"/>
                              </a:lnTo>
                              <a:lnTo>
                                <a:pt x="21312" y="13781"/>
                              </a:lnTo>
                              <a:lnTo>
                                <a:pt x="21420" y="13781"/>
                              </a:lnTo>
                              <a:lnTo>
                                <a:pt x="21420" y="14410"/>
                              </a:lnTo>
                              <a:close/>
                              <a:moveTo>
                                <a:pt x="21420" y="11444"/>
                              </a:moveTo>
                              <a:lnTo>
                                <a:pt x="21312" y="11444"/>
                              </a:lnTo>
                              <a:lnTo>
                                <a:pt x="21312" y="10605"/>
                              </a:lnTo>
                              <a:lnTo>
                                <a:pt x="21420" y="10605"/>
                              </a:lnTo>
                              <a:lnTo>
                                <a:pt x="21420" y="11444"/>
                              </a:lnTo>
                              <a:close/>
                              <a:moveTo>
                                <a:pt x="21420" y="8508"/>
                              </a:moveTo>
                              <a:lnTo>
                                <a:pt x="21312" y="8508"/>
                              </a:lnTo>
                              <a:lnTo>
                                <a:pt x="21312" y="7879"/>
                              </a:lnTo>
                              <a:lnTo>
                                <a:pt x="21420" y="7879"/>
                              </a:lnTo>
                              <a:lnTo>
                                <a:pt x="21420" y="8508"/>
                              </a:lnTo>
                              <a:close/>
                              <a:moveTo>
                                <a:pt x="21420" y="5572"/>
                              </a:moveTo>
                              <a:lnTo>
                                <a:pt x="21312" y="5572"/>
                              </a:lnTo>
                              <a:lnTo>
                                <a:pt x="21312" y="4733"/>
                              </a:lnTo>
                              <a:lnTo>
                                <a:pt x="21420" y="4733"/>
                              </a:lnTo>
                              <a:lnTo>
                                <a:pt x="21420" y="5572"/>
                              </a:lnTo>
                              <a:close/>
                              <a:moveTo>
                                <a:pt x="21420" y="2636"/>
                              </a:moveTo>
                              <a:lnTo>
                                <a:pt x="21312" y="2636"/>
                              </a:lnTo>
                              <a:lnTo>
                                <a:pt x="21312" y="2127"/>
                              </a:lnTo>
                              <a:lnTo>
                                <a:pt x="21420" y="2127"/>
                              </a:lnTo>
                              <a:lnTo>
                                <a:pt x="21420" y="2636"/>
                              </a:lnTo>
                              <a:close/>
                              <a:moveTo>
                                <a:pt x="19320" y="5902"/>
                              </a:moveTo>
                              <a:lnTo>
                                <a:pt x="19244" y="5902"/>
                              </a:lnTo>
                              <a:lnTo>
                                <a:pt x="19244" y="5333"/>
                              </a:lnTo>
                              <a:cubicBezTo>
                                <a:pt x="19244" y="5273"/>
                                <a:pt x="19236" y="5213"/>
                                <a:pt x="19228" y="5213"/>
                              </a:cubicBezTo>
                              <a:lnTo>
                                <a:pt x="19096" y="5213"/>
                              </a:lnTo>
                              <a:cubicBezTo>
                                <a:pt x="19088" y="5213"/>
                                <a:pt x="19080" y="5273"/>
                                <a:pt x="19080" y="5333"/>
                              </a:cubicBezTo>
                              <a:lnTo>
                                <a:pt x="19080" y="5902"/>
                              </a:lnTo>
                              <a:lnTo>
                                <a:pt x="19004" y="5902"/>
                              </a:lnTo>
                              <a:cubicBezTo>
                                <a:pt x="18996" y="5902"/>
                                <a:pt x="18988" y="5962"/>
                                <a:pt x="18988" y="6022"/>
                              </a:cubicBezTo>
                              <a:lnTo>
                                <a:pt x="18988" y="7040"/>
                              </a:lnTo>
                              <a:cubicBezTo>
                                <a:pt x="18988" y="7100"/>
                                <a:pt x="18996" y="7160"/>
                                <a:pt x="19004" y="7160"/>
                              </a:cubicBezTo>
                              <a:lnTo>
                                <a:pt x="19080" y="7160"/>
                              </a:lnTo>
                              <a:lnTo>
                                <a:pt x="19080" y="7729"/>
                              </a:lnTo>
                              <a:cubicBezTo>
                                <a:pt x="19080" y="7789"/>
                                <a:pt x="19088" y="7849"/>
                                <a:pt x="19096" y="7849"/>
                              </a:cubicBezTo>
                              <a:lnTo>
                                <a:pt x="19232" y="7849"/>
                              </a:lnTo>
                              <a:cubicBezTo>
                                <a:pt x="19240" y="7849"/>
                                <a:pt x="19248" y="7789"/>
                                <a:pt x="19248" y="7729"/>
                              </a:cubicBezTo>
                              <a:lnTo>
                                <a:pt x="19248" y="7160"/>
                              </a:lnTo>
                              <a:lnTo>
                                <a:pt x="19324" y="7160"/>
                              </a:lnTo>
                              <a:cubicBezTo>
                                <a:pt x="19332" y="7160"/>
                                <a:pt x="19340" y="7100"/>
                                <a:pt x="19340" y="7040"/>
                              </a:cubicBezTo>
                              <a:lnTo>
                                <a:pt x="19340" y="6022"/>
                              </a:lnTo>
                              <a:cubicBezTo>
                                <a:pt x="19336" y="5932"/>
                                <a:pt x="19328" y="5902"/>
                                <a:pt x="19320" y="5902"/>
                              </a:cubicBezTo>
                              <a:close/>
                              <a:moveTo>
                                <a:pt x="20588" y="20462"/>
                              </a:moveTo>
                              <a:lnTo>
                                <a:pt x="20484" y="20462"/>
                              </a:lnTo>
                              <a:lnTo>
                                <a:pt x="20484" y="19683"/>
                              </a:lnTo>
                              <a:cubicBezTo>
                                <a:pt x="20484" y="19593"/>
                                <a:pt x="20476" y="19533"/>
                                <a:pt x="20464" y="19533"/>
                              </a:cubicBezTo>
                              <a:lnTo>
                                <a:pt x="20280" y="19533"/>
                              </a:lnTo>
                              <a:cubicBezTo>
                                <a:pt x="20268" y="19533"/>
                                <a:pt x="20260" y="19593"/>
                                <a:pt x="20260" y="19683"/>
                              </a:cubicBezTo>
                              <a:lnTo>
                                <a:pt x="20260" y="20462"/>
                              </a:lnTo>
                              <a:lnTo>
                                <a:pt x="20156" y="20462"/>
                              </a:lnTo>
                              <a:cubicBezTo>
                                <a:pt x="20144" y="20462"/>
                                <a:pt x="20136" y="20521"/>
                                <a:pt x="20136" y="20611"/>
                              </a:cubicBezTo>
                              <a:lnTo>
                                <a:pt x="20136" y="21240"/>
                              </a:lnTo>
                              <a:lnTo>
                                <a:pt x="20136" y="21240"/>
                              </a:lnTo>
                              <a:lnTo>
                                <a:pt x="20136" y="21570"/>
                              </a:lnTo>
                              <a:lnTo>
                                <a:pt x="20616" y="21570"/>
                              </a:lnTo>
                              <a:lnTo>
                                <a:pt x="20616" y="20611"/>
                              </a:lnTo>
                              <a:cubicBezTo>
                                <a:pt x="20608" y="20551"/>
                                <a:pt x="20600" y="20462"/>
                                <a:pt x="20588" y="20462"/>
                              </a:cubicBezTo>
                              <a:close/>
                              <a:moveTo>
                                <a:pt x="19640" y="2217"/>
                              </a:moveTo>
                              <a:lnTo>
                                <a:pt x="19492" y="2217"/>
                              </a:lnTo>
                              <a:cubicBezTo>
                                <a:pt x="19484" y="2217"/>
                                <a:pt x="19476" y="2277"/>
                                <a:pt x="19476" y="2337"/>
                              </a:cubicBezTo>
                              <a:lnTo>
                                <a:pt x="19476" y="2966"/>
                              </a:lnTo>
                              <a:lnTo>
                                <a:pt x="19392" y="2966"/>
                              </a:lnTo>
                              <a:cubicBezTo>
                                <a:pt x="19384" y="2966"/>
                                <a:pt x="19376" y="3026"/>
                                <a:pt x="19376" y="3086"/>
                              </a:cubicBezTo>
                              <a:lnTo>
                                <a:pt x="19376" y="4194"/>
                              </a:lnTo>
                              <a:cubicBezTo>
                                <a:pt x="19376" y="4254"/>
                                <a:pt x="19384" y="4314"/>
                                <a:pt x="19392" y="4314"/>
                              </a:cubicBezTo>
                              <a:lnTo>
                                <a:pt x="19476" y="4314"/>
                              </a:lnTo>
                              <a:lnTo>
                                <a:pt x="19476" y="4943"/>
                              </a:lnTo>
                              <a:cubicBezTo>
                                <a:pt x="19476" y="5003"/>
                                <a:pt x="19484" y="5063"/>
                                <a:pt x="19492" y="5063"/>
                              </a:cubicBezTo>
                              <a:lnTo>
                                <a:pt x="19640" y="5063"/>
                              </a:lnTo>
                              <a:cubicBezTo>
                                <a:pt x="19648" y="5063"/>
                                <a:pt x="19656" y="5003"/>
                                <a:pt x="19656" y="4943"/>
                              </a:cubicBezTo>
                              <a:lnTo>
                                <a:pt x="19656" y="4314"/>
                              </a:lnTo>
                              <a:lnTo>
                                <a:pt x="19740" y="4314"/>
                              </a:lnTo>
                              <a:cubicBezTo>
                                <a:pt x="19748" y="4314"/>
                                <a:pt x="19756" y="4254"/>
                                <a:pt x="19756" y="4194"/>
                              </a:cubicBezTo>
                              <a:lnTo>
                                <a:pt x="19756" y="3086"/>
                              </a:lnTo>
                              <a:cubicBezTo>
                                <a:pt x="19756" y="3026"/>
                                <a:pt x="19748" y="2966"/>
                                <a:pt x="19740" y="2966"/>
                              </a:cubicBezTo>
                              <a:lnTo>
                                <a:pt x="19656" y="2966"/>
                              </a:lnTo>
                              <a:lnTo>
                                <a:pt x="19656" y="2337"/>
                              </a:lnTo>
                              <a:cubicBezTo>
                                <a:pt x="19656" y="2277"/>
                                <a:pt x="19648" y="2217"/>
                                <a:pt x="19640" y="2217"/>
                              </a:cubicBezTo>
                              <a:close/>
                              <a:moveTo>
                                <a:pt x="19740" y="20641"/>
                              </a:moveTo>
                              <a:lnTo>
                                <a:pt x="19656" y="20641"/>
                              </a:lnTo>
                              <a:lnTo>
                                <a:pt x="19656" y="20012"/>
                              </a:lnTo>
                              <a:cubicBezTo>
                                <a:pt x="19656" y="19952"/>
                                <a:pt x="19648" y="19892"/>
                                <a:pt x="19640" y="19892"/>
                              </a:cubicBezTo>
                              <a:lnTo>
                                <a:pt x="19492" y="19892"/>
                              </a:lnTo>
                              <a:cubicBezTo>
                                <a:pt x="19484" y="19892"/>
                                <a:pt x="19476" y="19952"/>
                                <a:pt x="19476" y="20012"/>
                              </a:cubicBezTo>
                              <a:lnTo>
                                <a:pt x="19476" y="20641"/>
                              </a:lnTo>
                              <a:lnTo>
                                <a:pt x="19392" y="20641"/>
                              </a:lnTo>
                              <a:cubicBezTo>
                                <a:pt x="19384" y="20641"/>
                                <a:pt x="19376" y="20701"/>
                                <a:pt x="19376" y="20761"/>
                              </a:cubicBezTo>
                              <a:lnTo>
                                <a:pt x="19376" y="21600"/>
                              </a:lnTo>
                              <a:lnTo>
                                <a:pt x="19764" y="21600"/>
                              </a:lnTo>
                              <a:lnTo>
                                <a:pt x="19764" y="20761"/>
                              </a:lnTo>
                              <a:cubicBezTo>
                                <a:pt x="19760" y="20701"/>
                                <a:pt x="19752" y="20641"/>
                                <a:pt x="19740" y="20641"/>
                              </a:cubicBezTo>
                              <a:close/>
                              <a:moveTo>
                                <a:pt x="20048" y="5003"/>
                              </a:moveTo>
                              <a:lnTo>
                                <a:pt x="19884" y="5003"/>
                              </a:lnTo>
                              <a:cubicBezTo>
                                <a:pt x="19872" y="5003"/>
                                <a:pt x="19864" y="5063"/>
                                <a:pt x="19864" y="5153"/>
                              </a:cubicBezTo>
                              <a:lnTo>
                                <a:pt x="19864" y="5872"/>
                              </a:lnTo>
                              <a:lnTo>
                                <a:pt x="19768" y="5872"/>
                              </a:lnTo>
                              <a:cubicBezTo>
                                <a:pt x="19756" y="5872"/>
                                <a:pt x="19748" y="5932"/>
                                <a:pt x="19748" y="6022"/>
                              </a:cubicBezTo>
                              <a:lnTo>
                                <a:pt x="19748" y="6591"/>
                              </a:lnTo>
                              <a:lnTo>
                                <a:pt x="19748" y="6591"/>
                              </a:lnTo>
                              <a:lnTo>
                                <a:pt x="19748" y="7280"/>
                              </a:lnTo>
                              <a:cubicBezTo>
                                <a:pt x="19748" y="7370"/>
                                <a:pt x="19756" y="7430"/>
                                <a:pt x="19768" y="7430"/>
                              </a:cubicBezTo>
                              <a:lnTo>
                                <a:pt x="19864" y="7430"/>
                              </a:lnTo>
                              <a:lnTo>
                                <a:pt x="19864" y="8149"/>
                              </a:lnTo>
                              <a:cubicBezTo>
                                <a:pt x="19864" y="8239"/>
                                <a:pt x="19872" y="8298"/>
                                <a:pt x="19884" y="8298"/>
                              </a:cubicBezTo>
                              <a:lnTo>
                                <a:pt x="20048" y="8298"/>
                              </a:lnTo>
                              <a:cubicBezTo>
                                <a:pt x="20060" y="8298"/>
                                <a:pt x="20068" y="8239"/>
                                <a:pt x="20068" y="8149"/>
                              </a:cubicBezTo>
                              <a:lnTo>
                                <a:pt x="20068" y="7430"/>
                              </a:lnTo>
                              <a:lnTo>
                                <a:pt x="20164" y="7430"/>
                              </a:lnTo>
                              <a:cubicBezTo>
                                <a:pt x="20176" y="7430"/>
                                <a:pt x="20184" y="7370"/>
                                <a:pt x="20184" y="7280"/>
                              </a:cubicBezTo>
                              <a:lnTo>
                                <a:pt x="20184" y="5992"/>
                              </a:lnTo>
                              <a:cubicBezTo>
                                <a:pt x="20184" y="5902"/>
                                <a:pt x="20176" y="5842"/>
                                <a:pt x="20164" y="5842"/>
                              </a:cubicBezTo>
                              <a:lnTo>
                                <a:pt x="20068" y="5842"/>
                              </a:lnTo>
                              <a:lnTo>
                                <a:pt x="20068" y="5123"/>
                              </a:lnTo>
                              <a:cubicBezTo>
                                <a:pt x="20068" y="5063"/>
                                <a:pt x="20060" y="5003"/>
                                <a:pt x="20048" y="5003"/>
                              </a:cubicBezTo>
                              <a:close/>
                              <a:moveTo>
                                <a:pt x="20460" y="7759"/>
                              </a:moveTo>
                              <a:lnTo>
                                <a:pt x="20276" y="7759"/>
                              </a:lnTo>
                              <a:cubicBezTo>
                                <a:pt x="20264" y="7759"/>
                                <a:pt x="20256" y="7819"/>
                                <a:pt x="20256" y="7909"/>
                              </a:cubicBezTo>
                              <a:lnTo>
                                <a:pt x="20256" y="8688"/>
                              </a:lnTo>
                              <a:lnTo>
                                <a:pt x="20152" y="8688"/>
                              </a:lnTo>
                              <a:cubicBezTo>
                                <a:pt x="20140" y="8688"/>
                                <a:pt x="20132" y="8748"/>
                                <a:pt x="20132" y="8838"/>
                              </a:cubicBezTo>
                              <a:lnTo>
                                <a:pt x="20132" y="9467"/>
                              </a:lnTo>
                              <a:lnTo>
                                <a:pt x="20132" y="9467"/>
                              </a:lnTo>
                              <a:lnTo>
                                <a:pt x="20132" y="10216"/>
                              </a:lnTo>
                              <a:cubicBezTo>
                                <a:pt x="20132" y="10306"/>
                                <a:pt x="20140" y="10366"/>
                                <a:pt x="20152" y="10366"/>
                              </a:cubicBezTo>
                              <a:lnTo>
                                <a:pt x="20256" y="10366"/>
                              </a:lnTo>
                              <a:lnTo>
                                <a:pt x="20256" y="11145"/>
                              </a:lnTo>
                              <a:cubicBezTo>
                                <a:pt x="20256" y="11234"/>
                                <a:pt x="20264" y="11294"/>
                                <a:pt x="20276" y="11294"/>
                              </a:cubicBezTo>
                              <a:lnTo>
                                <a:pt x="20460" y="11294"/>
                              </a:lnTo>
                              <a:cubicBezTo>
                                <a:pt x="20472" y="11294"/>
                                <a:pt x="20480" y="11234"/>
                                <a:pt x="20480" y="11145"/>
                              </a:cubicBezTo>
                              <a:lnTo>
                                <a:pt x="20480" y="10366"/>
                              </a:lnTo>
                              <a:lnTo>
                                <a:pt x="20584" y="10366"/>
                              </a:lnTo>
                              <a:cubicBezTo>
                                <a:pt x="20596" y="10366"/>
                                <a:pt x="20604" y="10306"/>
                                <a:pt x="20604" y="10216"/>
                              </a:cubicBezTo>
                              <a:lnTo>
                                <a:pt x="20604" y="8838"/>
                              </a:lnTo>
                              <a:cubicBezTo>
                                <a:pt x="20604" y="8748"/>
                                <a:pt x="20596" y="8688"/>
                                <a:pt x="20584" y="8688"/>
                              </a:cubicBezTo>
                              <a:lnTo>
                                <a:pt x="20480" y="8688"/>
                              </a:lnTo>
                              <a:lnTo>
                                <a:pt x="20480" y="7909"/>
                              </a:lnTo>
                              <a:cubicBezTo>
                                <a:pt x="20480" y="7849"/>
                                <a:pt x="20472" y="7759"/>
                                <a:pt x="20460" y="7759"/>
                              </a:cubicBezTo>
                              <a:close/>
                              <a:moveTo>
                                <a:pt x="20276" y="17256"/>
                              </a:moveTo>
                              <a:lnTo>
                                <a:pt x="20460" y="17256"/>
                              </a:lnTo>
                              <a:cubicBezTo>
                                <a:pt x="20472" y="17256"/>
                                <a:pt x="20480" y="17196"/>
                                <a:pt x="20480" y="17106"/>
                              </a:cubicBezTo>
                              <a:lnTo>
                                <a:pt x="20480" y="16327"/>
                              </a:lnTo>
                              <a:lnTo>
                                <a:pt x="20584" y="16327"/>
                              </a:lnTo>
                              <a:cubicBezTo>
                                <a:pt x="20596" y="16327"/>
                                <a:pt x="20604" y="16267"/>
                                <a:pt x="20604" y="16178"/>
                              </a:cubicBezTo>
                              <a:lnTo>
                                <a:pt x="20604" y="14799"/>
                              </a:lnTo>
                              <a:cubicBezTo>
                                <a:pt x="20604" y="14710"/>
                                <a:pt x="20596" y="14650"/>
                                <a:pt x="20584" y="14650"/>
                              </a:cubicBezTo>
                              <a:lnTo>
                                <a:pt x="20480" y="14650"/>
                              </a:lnTo>
                              <a:lnTo>
                                <a:pt x="20480" y="13871"/>
                              </a:lnTo>
                              <a:cubicBezTo>
                                <a:pt x="20480" y="13781"/>
                                <a:pt x="20472" y="13721"/>
                                <a:pt x="20460" y="13721"/>
                              </a:cubicBezTo>
                              <a:lnTo>
                                <a:pt x="20276" y="13721"/>
                              </a:lnTo>
                              <a:cubicBezTo>
                                <a:pt x="20264" y="13721"/>
                                <a:pt x="20256" y="13781"/>
                                <a:pt x="20256" y="13871"/>
                              </a:cubicBezTo>
                              <a:lnTo>
                                <a:pt x="20256" y="14650"/>
                              </a:lnTo>
                              <a:lnTo>
                                <a:pt x="20152" y="14650"/>
                              </a:lnTo>
                              <a:cubicBezTo>
                                <a:pt x="20140" y="14650"/>
                                <a:pt x="20132" y="14710"/>
                                <a:pt x="20132" y="14799"/>
                              </a:cubicBezTo>
                              <a:lnTo>
                                <a:pt x="20132" y="15429"/>
                              </a:lnTo>
                              <a:lnTo>
                                <a:pt x="20132" y="15429"/>
                              </a:lnTo>
                              <a:lnTo>
                                <a:pt x="20132" y="16178"/>
                              </a:lnTo>
                              <a:cubicBezTo>
                                <a:pt x="20132" y="16267"/>
                                <a:pt x="20140" y="16327"/>
                                <a:pt x="20152" y="16327"/>
                              </a:cubicBezTo>
                              <a:lnTo>
                                <a:pt x="20256" y="16327"/>
                              </a:lnTo>
                              <a:lnTo>
                                <a:pt x="20256" y="17106"/>
                              </a:lnTo>
                              <a:cubicBezTo>
                                <a:pt x="20256" y="17166"/>
                                <a:pt x="20264" y="17256"/>
                                <a:pt x="20276" y="17256"/>
                              </a:cubicBezTo>
                              <a:close/>
                            </a:path>
                          </a:pathLst>
                        </a:custGeom>
                        <a:solidFill>
                          <a:schemeClr val="accent2"/>
                        </a:solidFill>
                        <a:ln w="12700">
                          <a:miter lim="400000"/>
                        </a:ln>
                      </wps:spPr>
                      <wps:bodyPr lIns="38100" tIns="38100" rIns="38100" bIns="38100" anchor="ctr"/>
                    </wps:wsp>
                  </wpg:wgp>
                </a:graphicData>
              </a:graphic>
              <wp14:sizeRelH relativeFrom="margin">
                <wp14:pctWidth>100000</wp14:pctWidth>
              </wp14:sizeRelH>
              <wp14:sizeRelV relativeFrom="margin">
                <wp14:pctHeight>0</wp14:pctHeight>
              </wp14:sizeRelV>
            </wp:anchor>
          </w:drawing>
        </mc:Choice>
        <mc:Fallback>
          <w:pict>
            <v:group w14:anchorId="7DDE44BA" id="Group 199" o:spid="_x0000_s1026" alt="&quot;&quot;" style="position:absolute;margin-left:0;margin-top:0;width:540pt;height:72.7pt;z-index:-251582464;mso-width-percent:1000;mso-position-horizontal:center;mso-position-horizontal-relative:margin;mso-position-vertical:bottom;mso-position-vertical-relative:page;mso-width-percent:1000;mso-width-relative:margin;mso-height-relative:margin" coordsize="68580,92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">
              <v:rect id="Rectangle" o:spid="_x0000_s1027" style="position:absolute;top:609;width:68580;height:863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" fillcolor="#264d2b [3204]" stroked="f" strokeweight="1pt">
                <v:stroke miterlimit="4"/>
                <v:textbox inset="3pt,3pt,3pt,3pt"/>
              </v:rect>
              <v:shape id="Shape" o:spid="_x0000_s1028" alt="&quot;&quot;" style="position:absolute;width:68580;height:9156;visibility:visible;mso-wrap-style:square;v-text-anchor:middle"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" path="m18904,14889r-68,l18836,14380v,-60,-8,-120,-16,-120l18700,14260v-8,,-16,60,-16,120l18684,14889r-68,c18608,14889,18600,14949,18600,15009r,899c18600,15968,18608,16028,18616,16028r68,l18684,16537v,60,8,120,16,120l18820,16657v8,,16,-60,16,-120l18836,16028r68,c18912,16028,18920,15968,18920,15908r,-899c18916,14919,18912,14889,18904,14889xm18484,6022r-64,l18420,5542v,-60,-4,-90,-12,-90l18300,5452v-8,,-12,30,-12,90l18288,6022r-64,c18216,6022,18212,6052,18212,6111r,809c18212,6980,18216,7010,18224,7010r64,l18288,7490v,59,4,89,12,89l18408,7579v8,,12,-30,12,-89l18420,7010r64,c18492,7010,18496,6980,18496,6920r,-809c18500,6052,18492,6022,18484,6022xm18904,20761r-68,l18836,20252v,-60,-8,-120,-16,-120l18700,20132v-8,,-16,60,-16,120l18684,20761r-68,c18608,20761,18600,20821,18600,20881r,719l18916,21600r,-719c18916,20821,18912,20761,18904,20761xm18904,9017r-68,l18836,8508v,-60,-8,-120,-16,-120l18700,8388v-8,,-16,60,-16,120l18684,9017r-68,c18608,9017,18600,9077,18600,9137r,899c18600,10096,18608,10156,18616,10156r68,l18684,10665v,60,8,120,16,120l18820,10785v8,,16,-60,16,-120l18836,10156r68,c18912,10156,18920,10096,18920,10036r,-899c18916,9047,18912,9017,18904,9017xm18904,3116r-68,l18836,2606v,-60,-8,-119,-16,-119l18700,2487v-8,,-16,59,-16,119l18684,3116r-68,c18608,3116,18600,3176,18600,3236r,898c18600,4194,18608,4254,18616,4254r68,l18684,4763v,60,8,120,16,120l18820,4883v8,,16,-60,16,-120l18836,4254r68,c18912,4254,18920,4194,18920,4134r,-898c18916,3176,18912,3116,18904,3116xm18484,17825r-64,l18420,17346v,-60,-4,-90,-12,-90l18300,17256v-8,,-12,30,-12,90l18288,17825r-64,c18216,17825,18212,17855,18212,17915r,809c18212,18784,18216,18814,18224,18814r64,l18288,19293v,60,4,90,12,90l18408,19383v8,,12,-30,12,-90l18420,18814r64,c18492,18814,18496,18784,18496,18724r,-809c18500,17855,18492,17825,18484,17825xm18484,11893r-64,l18420,11414v,-60,-4,-90,-12,-90l18300,11324v-8,,-12,30,-12,90l18288,11893r-64,c18216,11893,18212,11923,18212,11983r,809c18212,12852,18216,12882,18224,12882r64,l18288,13361v,60,4,90,12,90l18408,13451v8,,12,-30,12,-90l18420,12882r64,c18492,12882,18496,12852,18496,12792r,-809c18500,11923,18492,11893,18484,11893xm18072,14979r-56,l18016,14560v,-60,-4,-90,-12,-90l17908,14470v-8,,-12,30,-12,90l17896,14979r-56,c17832,14979,17828,15009,17828,15069r,719c17828,15848,17832,15878,17840,15878r56,l17896,16297v,60,4,90,12,90l18004,16387v8,,12,-30,12,-90l18016,15878r56,c18080,15878,18084,15848,18084,15788r,-719c18080,15039,18076,14979,18072,14979xm18072,20881r-56,l18016,20462v,-60,-4,-90,-12,-90l17908,20372v-8,,-12,30,-12,90l17896,20881r-56,c17832,20881,17828,20911,17828,20971r,629l18084,21600r,-629c18080,20911,18076,20881,18072,20881xm18072,9107r-56,l18016,8688v,-60,-4,-90,-12,-90l17908,8598v-8,,-12,30,-12,90l17896,9107r-56,c17832,9107,17828,9137,17828,9197r,719c17828,9976,17832,10006,17840,10006r56,l17896,10426v,59,4,89,12,89l18004,10515v8,,12,-30,12,-89l18016,10006r56,c18080,10006,18084,9976,18084,9916r,-719c18080,9137,18076,9107,18072,9107xm19320,11774r-76,l19244,11204v,-59,-8,-119,-16,-119l19096,11085v-8,,-16,60,-16,119l19080,11774r-76,c18996,11774,18988,11834,18988,11893r,1019c18988,12972,18996,13032,19004,13032r76,l19080,13601v,60,8,120,16,120l19232,13721v8,,16,-60,16,-120l19248,13032r76,c19332,13032,19340,12972,19340,12912r,-1019c19336,11834,19328,11774,19320,11774xm18072,3236r-56,l18016,2816v,-60,-4,-90,-12,-90l17908,2726v-8,,-12,30,-12,90l17896,3236r-56,c17832,3236,17828,3265,17828,3325r,719c17828,4104,17832,4134,17840,4134r56,l17896,4554v,60,4,90,12,90l18004,4644v8,,12,-30,12,-90l18016,4134r56,c18080,4134,18084,4104,18084,4044r,-719c18080,3265,18076,3236,18072,3236xm19320,17705r-76,l19244,17136v,-60,-8,-120,-16,-120l19096,17016v-8,,-16,60,-16,120l19080,17705r-76,c18996,17705,18988,17765,18988,17825r,1019c18988,18904,18996,18964,19004,18964r76,l19080,19533v,60,8,120,16,120l19232,19653v8,,16,-60,16,-120l19248,18964r76,c19332,18964,19340,18904,19340,18844r,-1019c19336,17765,19328,17705,19320,17705xm19884,14110r164,c20060,14110,20068,14050,20068,13961r,-719l20164,13242v12,,20,-60,20,-150l20184,11864v,-90,-8,-150,-20,-150l20068,11714r,-719c20068,10905,20060,10845,20048,10845r-164,c19872,10845,19864,10905,19864,10995r,719l19768,11714v-12,,-20,60,-20,150l19748,12433r,l19748,13122v,90,8,150,20,150l19864,13272r,719c19864,14050,19872,14110,19884,14110xm20184,19054r,-1229c20184,17735,20176,17675,20164,17675r-96,l20068,16956v,-89,-8,-149,-20,-149l19884,16807v-12,,-20,60,-20,149l19864,17675r-96,c19756,17675,19748,17735,19748,17825r,569l19748,18394r,689c19748,19173,19756,19233,19768,19233r96,l19864,19952v,90,8,150,20,150l20048,20102v12,,20,-60,20,-150l20068,19233r96,c20172,19203,20184,19143,20184,19054xm19368,10126v,60,8,120,16,120l19468,10246r,629c19468,10935,19476,10995,19484,10995r148,c19640,10995,19648,10935,19648,10875r,-629l19732,10246v8,,16,-60,16,-120l19748,9017v,-59,-8,-119,-16,-119l19656,8898r,-629c19656,8209,19648,8149,19640,8149r-148,c19484,8149,19476,8209,19476,8269r,629l19392,8898v-8,,-16,60,-16,119l19376,10126r-8,xm19368,15998v,60,8,120,16,120l19468,16118r,629c19468,16807,19476,16867,19484,16867r148,c19640,16867,19648,16807,19648,16747r,-629l19732,16118v8,,16,-60,16,-120l19748,14889v,-60,-8,-120,-16,-120l19656,14769r,-629c19656,14080,19648,14021,19640,14021r-148,c19484,14021,19476,14080,19476,14140r,629l19392,14769v-8,,-16,60,-16,120l19376,15998r-8,xm,l,2127r19864,l19864,2277v,90,8,150,20,150l20048,2427v12,,20,-60,20,-150l20068,2127r188,l20256,2846r-104,c20140,2846,20132,2906,20132,2996r,629l20132,3625r,749c20132,4464,20140,4524,20152,4524r104,l20256,5303v,89,8,149,20,149l20460,5452v12,,20,-60,20,-149l20480,4524r104,c20596,4524,20604,4464,20604,4374r,-1378c20604,2906,20596,2846,20584,2846r-104,l20480,2127r164,l20644,2636v,90,12,180,24,180l20872,2816v,,4,,4,c20876,2816,20876,2846,20876,2846r,1708c20876,4673,20888,4763,20904,4763r132,l21036,5752v,120,12,210,28,210l21248,5962r,1438l21064,7400v-8,,-16,30,-20,90l21044,6022v,-90,-12,-180,-24,-180l20896,5842r,-869c20896,4883,20884,4793,20872,4793r-204,c20656,4793,20644,4883,20644,4973r,869l20528,5842v-12,,-24,90,-24,180l20504,7549v,90,12,180,24,180l20644,7729r,869c20644,8688,20656,8778,20668,8778r204,c20872,8778,20876,8778,20876,8778r,1677c20876,10575,20888,10665,20904,10665r132,l21036,11654v,120,12,209,28,209l21248,11863r,1438l21064,13301v-8,,-16,30,-20,90l21044,11923v,-89,-12,-179,-24,-179l20896,11744r,-959c20896,10695,20884,10605,20872,10605r-204,c20656,10605,20644,10695,20644,10785r,869l20528,11654v-12,,-24,90,-24,180l20504,13361v,90,12,180,24,180l20644,13541r,869c20644,14500,20656,14590,20668,14590r204,c20872,14590,20876,14590,20876,14590r,1677c20876,16387,20888,16477,20904,16477r132,l21036,17466v,120,12,209,28,209l21248,17675r,1438l21064,19113v-8,,-16,30,-20,90l21044,17675v,-89,-12,-179,-24,-179l20896,17496r,-869c20896,16537,20884,16447,20872,16447r-204,c20656,16447,20644,16537,20644,16627r,869l20528,17496v-12,,-24,90,-24,179l20504,19203v,90,12,180,24,180l20644,19383r,869c20644,20342,20656,20432,20668,20432r204,c20872,20432,20876,20432,20876,20432v,,,30,,30l20876,21570r596,l21472,20881r128,l21600,15938r-128,l21472,15039r128,l21600,10096r-128,l21472,9167r128,l21600,4224r-128,l21472,3236r128,l21600,2097r,l21600,,,xm21032,2636r-132,c20896,2636,20896,2636,20892,2636v,,,-30,,-30l20892,2097r136,l21028,2636r4,xm21032,8508r-132,c20896,8508,20896,8508,20896,8508r,-839l21012,7669v8,,16,-30,20,-90l21032,8508xm21032,14410r-132,c20896,14410,20896,14410,20896,14410r,-839l21012,13571v8,,16,-30,20,-90l21032,14410xm21032,20282r-132,c20896,20282,20896,20282,20892,20282v,,,-30,,-30l20892,19383r116,c21016,19383,21024,19353,21028,19293r,989l21032,20282xm21420,20282r-108,l21312,19623r108,l21420,20282xm21420,17286r-108,l21312,16507r108,l21420,17286xm21420,14410r-108,l21312,13781r108,l21420,14410xm21420,11444r-108,l21312,10605r108,l21420,11444xm21420,8508r-108,l21312,7879r108,l21420,8508xm21420,5572r-108,l21312,4733r108,l21420,5572xm21420,2636r-108,l21312,2127r108,l21420,2636xm19320,5902r-76,l19244,5333v,-60,-8,-120,-16,-120l19096,5213v-8,,-16,60,-16,120l19080,5902r-76,c18996,5902,18988,5962,18988,6022r,1018c18988,7100,18996,7160,19004,7160r76,l19080,7729v,60,8,120,16,120l19232,7849v8,,16,-60,16,-120l19248,7160r76,c19332,7160,19340,7100,19340,7040r,-1018c19336,5932,19328,5902,19320,5902xm20588,20462r-104,l20484,19683v,-90,-8,-150,-20,-150l20280,19533v-12,,-20,60,-20,150l20260,20462r-104,c20144,20462,20136,20521,20136,20611r,629l20136,21240r,330l20616,21570r,-959c20608,20551,20600,20462,20588,20462xm19640,2217r-148,c19484,2217,19476,2277,19476,2337r,629l19392,2966v-8,,-16,60,-16,120l19376,4194v,60,8,120,16,120l19476,4314r,629c19476,5003,19484,5063,19492,5063r148,c19648,5063,19656,5003,19656,4943r,-629l19740,4314v8,,16,-60,16,-120l19756,3086v,-60,-8,-120,-16,-120l19656,2966r,-629c19656,2277,19648,2217,19640,2217xm19740,20641r-84,l19656,20012v,-60,-8,-120,-16,-120l19492,19892v-8,,-16,60,-16,120l19476,20641r-84,c19384,20641,19376,20701,19376,20761r,839l19764,21600r,-839c19760,20701,19752,20641,19740,20641xm20048,5003r-164,c19872,5003,19864,5063,19864,5153r,719l19768,5872v-12,,-20,60,-20,150l19748,6591r,l19748,7280v,90,8,150,20,150l19864,7430r,719c19864,8239,19872,8298,19884,8298r164,c20060,8298,20068,8239,20068,8149r,-719l20164,7430v12,,20,-60,20,-150l20184,5992v,-90,-8,-150,-20,-150l20068,5842r,-719c20068,5063,20060,5003,20048,5003xm20460,7759r-184,c20264,7759,20256,7819,20256,7909r,779l20152,8688v-12,,-20,60,-20,150l20132,9467r,l20132,10216v,90,8,150,20,150l20256,10366r,779c20256,11234,20264,11294,20276,11294r184,c20472,11294,20480,11234,20480,11145r,-779l20584,10366v12,,20,-60,20,-150l20604,8838v,-90,-8,-150,-20,-150l20480,8688r,-779c20480,7849,20472,7759,20460,7759xm20276,17256r184,c20472,17256,20480,17196,20480,17106r,-779l20584,16327v12,,20,-60,20,-149l20604,14799v,-89,-8,-149,-20,-149l20480,14650r,-779c20480,13781,20472,13721,20460,13721r-184,c20264,13721,20256,13781,20256,13871r,779l20152,14650v-12,,-20,60,-20,149l20132,15429r,l20132,16178v,89,8,149,20,149l20256,16327r,779c20256,17166,20264,17256,20276,17256xe" fillcolor="#60b966 [3205]" stroked="f" strokeweight="1pt">
                <v:stroke miterlimit="4" joinstyle="miter"/>
                <v:path arrowok="t" o:extrusionok="f" o:connecttype="custom" o:connectlocs="3429000,457835;3429000,457835;3429000,457835;3429000,457835" o:connectangles="0,90,180,270"/>
              </v:shape>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4A861" w14:textId="77777777" w:rsidR="00605243" w:rsidRDefault="00605243" w:rsidP="008F1194">
      <w:pPr>
        <w:spacing w:after="0" w:line="240" w:lineRule="auto"/>
      </w:pPr>
      <w:r>
        <w:separator/>
      </w:r>
    </w:p>
  </w:footnote>
  <w:footnote w:type="continuationSeparator" w:id="0">
    <w:p w14:paraId="28DB3287" w14:textId="77777777" w:rsidR="00605243" w:rsidRDefault="00605243" w:rsidP="008F11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B4C51" w14:textId="065A418F" w:rsidR="005235DF" w:rsidRPr="00DD2790" w:rsidRDefault="005235DF" w:rsidP="00B17E13">
    <w:pPr>
      <w:pStyle w:val="Header"/>
      <w:ind w:right="27"/>
      <w:jc w:val="right"/>
    </w:pPr>
    <w:r w:rsidRPr="00DD2790">
      <w:rPr>
        <w:noProof/>
        <w:lang w:eastAsia="en-AU"/>
      </w:rPr>
      <mc:AlternateContent>
        <mc:Choice Requires="wpg">
          <w:drawing>
            <wp:anchor distT="0" distB="0" distL="114300" distR="114300" simplePos="0" relativeHeight="251673600" behindDoc="0" locked="0" layoutInCell="1" allowOverlap="1" wp14:anchorId="6B9FDD40" wp14:editId="6EF7DB5B">
              <wp:simplePos x="0" y="0"/>
              <wp:positionH relativeFrom="margin">
                <wp:align>center</wp:align>
              </wp:positionH>
              <wp:positionV relativeFrom="page">
                <wp:align>top</wp:align>
              </wp:positionV>
              <wp:extent cx="6858000" cy="905256"/>
              <wp:effectExtent l="0" t="0" r="2540" b="9525"/>
              <wp:wrapNone/>
              <wp:docPr id="20" name="Group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58000" cy="905256"/>
                        <a:chOff x="0" y="0"/>
                        <a:chExt cx="6858000" cy="909321"/>
                      </a:xfrm>
                    </wpg:grpSpPr>
                    <wps:wsp>
                      <wps:cNvPr id="30" name="Shape"/>
                      <wps:cNvSpPr/>
                      <wps:spPr>
                        <a:xfrm>
                          <a:off x="0" y="0"/>
                          <a:ext cx="2508250" cy="828042"/>
                        </a:xfrm>
                        <a:custGeom>
                          <a:avLst/>
                          <a:gdLst/>
                          <a:ahLst/>
                          <a:cxnLst>
                            <a:cxn ang="0">
                              <a:pos x="wd2" y="hd2"/>
                            </a:cxn>
                            <a:cxn ang="5400000">
                              <a:pos x="wd2" y="hd2"/>
                            </a:cxn>
                            <a:cxn ang="10800000">
                              <a:pos x="wd2" y="hd2"/>
                            </a:cxn>
                            <a:cxn ang="16200000">
                              <a:pos x="wd2" y="hd2"/>
                            </a:cxn>
                          </a:cxnLst>
                          <a:rect l="0" t="0" r="r" b="b"/>
                          <a:pathLst>
                            <a:path w="21600" h="21600" extrusionOk="0">
                              <a:moveTo>
                                <a:pt x="19347" y="5764"/>
                              </a:moveTo>
                              <a:lnTo>
                                <a:pt x="18997" y="5764"/>
                              </a:lnTo>
                              <a:lnTo>
                                <a:pt x="18997" y="4704"/>
                              </a:lnTo>
                              <a:cubicBezTo>
                                <a:pt x="18997" y="4572"/>
                                <a:pt x="18964" y="4506"/>
                                <a:pt x="18931" y="4506"/>
                              </a:cubicBezTo>
                              <a:lnTo>
                                <a:pt x="18319" y="4506"/>
                              </a:lnTo>
                              <a:cubicBezTo>
                                <a:pt x="18275" y="4506"/>
                                <a:pt x="18253" y="4605"/>
                                <a:pt x="18253" y="4704"/>
                              </a:cubicBezTo>
                              <a:lnTo>
                                <a:pt x="18253" y="5764"/>
                              </a:lnTo>
                              <a:lnTo>
                                <a:pt x="17903" y="5764"/>
                              </a:lnTo>
                              <a:cubicBezTo>
                                <a:pt x="17860" y="5764"/>
                                <a:pt x="17838" y="5864"/>
                                <a:pt x="17838" y="5963"/>
                              </a:cubicBezTo>
                              <a:lnTo>
                                <a:pt x="17838" y="7818"/>
                              </a:lnTo>
                              <a:cubicBezTo>
                                <a:pt x="17838" y="7951"/>
                                <a:pt x="17871" y="8017"/>
                                <a:pt x="17903" y="8017"/>
                              </a:cubicBezTo>
                              <a:lnTo>
                                <a:pt x="18253" y="8017"/>
                              </a:lnTo>
                              <a:lnTo>
                                <a:pt x="18253" y="9077"/>
                              </a:lnTo>
                              <a:cubicBezTo>
                                <a:pt x="18253" y="9210"/>
                                <a:pt x="18286" y="9276"/>
                                <a:pt x="18319" y="9276"/>
                              </a:cubicBezTo>
                              <a:lnTo>
                                <a:pt x="18931" y="9276"/>
                              </a:lnTo>
                              <a:cubicBezTo>
                                <a:pt x="18975" y="9276"/>
                                <a:pt x="18997" y="9177"/>
                                <a:pt x="18997" y="9077"/>
                              </a:cubicBezTo>
                              <a:lnTo>
                                <a:pt x="18997" y="8017"/>
                              </a:lnTo>
                              <a:lnTo>
                                <a:pt x="19347" y="8017"/>
                              </a:lnTo>
                              <a:cubicBezTo>
                                <a:pt x="19391" y="8017"/>
                                <a:pt x="19413" y="7918"/>
                                <a:pt x="19413" y="7818"/>
                              </a:cubicBezTo>
                              <a:lnTo>
                                <a:pt x="19413" y="5996"/>
                              </a:lnTo>
                              <a:cubicBezTo>
                                <a:pt x="19413" y="5864"/>
                                <a:pt x="19380" y="5764"/>
                                <a:pt x="19347" y="5764"/>
                              </a:cubicBezTo>
                              <a:close/>
                              <a:moveTo>
                                <a:pt x="21523" y="12291"/>
                              </a:moveTo>
                              <a:lnTo>
                                <a:pt x="21206" y="12291"/>
                              </a:lnTo>
                              <a:lnTo>
                                <a:pt x="21206" y="11330"/>
                              </a:lnTo>
                              <a:cubicBezTo>
                                <a:pt x="21206" y="11231"/>
                                <a:pt x="21173" y="11131"/>
                                <a:pt x="21141" y="11131"/>
                              </a:cubicBezTo>
                              <a:lnTo>
                                <a:pt x="20594" y="11131"/>
                              </a:lnTo>
                              <a:cubicBezTo>
                                <a:pt x="20561" y="11131"/>
                                <a:pt x="20528" y="11231"/>
                                <a:pt x="20528" y="11330"/>
                              </a:cubicBezTo>
                              <a:lnTo>
                                <a:pt x="20528" y="12291"/>
                              </a:lnTo>
                              <a:lnTo>
                                <a:pt x="20211" y="12291"/>
                              </a:lnTo>
                              <a:cubicBezTo>
                                <a:pt x="20178" y="12291"/>
                                <a:pt x="20145" y="12390"/>
                                <a:pt x="20145" y="12490"/>
                              </a:cubicBezTo>
                              <a:lnTo>
                                <a:pt x="20145" y="14146"/>
                              </a:lnTo>
                              <a:cubicBezTo>
                                <a:pt x="20145" y="14245"/>
                                <a:pt x="20178" y="14345"/>
                                <a:pt x="20211" y="14345"/>
                              </a:cubicBezTo>
                              <a:lnTo>
                                <a:pt x="20528" y="14345"/>
                              </a:lnTo>
                              <a:lnTo>
                                <a:pt x="20528" y="15272"/>
                              </a:lnTo>
                              <a:cubicBezTo>
                                <a:pt x="20528" y="15372"/>
                                <a:pt x="20561" y="15471"/>
                                <a:pt x="20594" y="15471"/>
                              </a:cubicBezTo>
                              <a:lnTo>
                                <a:pt x="21141" y="15471"/>
                              </a:lnTo>
                              <a:cubicBezTo>
                                <a:pt x="21173" y="15471"/>
                                <a:pt x="21206" y="15372"/>
                                <a:pt x="21206" y="15272"/>
                              </a:cubicBezTo>
                              <a:lnTo>
                                <a:pt x="21206" y="14312"/>
                              </a:lnTo>
                              <a:lnTo>
                                <a:pt x="21523" y="14312"/>
                              </a:lnTo>
                              <a:cubicBezTo>
                                <a:pt x="21556" y="14312"/>
                                <a:pt x="21589" y="14212"/>
                                <a:pt x="21589" y="14113"/>
                              </a:cubicBezTo>
                              <a:lnTo>
                                <a:pt x="21589" y="12456"/>
                              </a:lnTo>
                              <a:cubicBezTo>
                                <a:pt x="21589" y="12390"/>
                                <a:pt x="21556" y="12291"/>
                                <a:pt x="21523" y="12291"/>
                              </a:cubicBezTo>
                              <a:close/>
                              <a:moveTo>
                                <a:pt x="19347" y="19082"/>
                              </a:moveTo>
                              <a:lnTo>
                                <a:pt x="18997" y="19082"/>
                              </a:lnTo>
                              <a:lnTo>
                                <a:pt x="18997" y="18022"/>
                              </a:lnTo>
                              <a:cubicBezTo>
                                <a:pt x="18997" y="17890"/>
                                <a:pt x="18964" y="17823"/>
                                <a:pt x="18931" y="17823"/>
                              </a:cubicBezTo>
                              <a:lnTo>
                                <a:pt x="18319" y="17823"/>
                              </a:lnTo>
                              <a:cubicBezTo>
                                <a:pt x="18275" y="17823"/>
                                <a:pt x="18253" y="17923"/>
                                <a:pt x="18253" y="18022"/>
                              </a:cubicBezTo>
                              <a:lnTo>
                                <a:pt x="18253" y="19082"/>
                              </a:lnTo>
                              <a:lnTo>
                                <a:pt x="17903" y="19082"/>
                              </a:lnTo>
                              <a:cubicBezTo>
                                <a:pt x="17860" y="19082"/>
                                <a:pt x="17838" y="19182"/>
                                <a:pt x="17838" y="19281"/>
                              </a:cubicBezTo>
                              <a:lnTo>
                                <a:pt x="17838" y="21136"/>
                              </a:lnTo>
                              <a:cubicBezTo>
                                <a:pt x="17838" y="21269"/>
                                <a:pt x="17871" y="21335"/>
                                <a:pt x="17903" y="21335"/>
                              </a:cubicBezTo>
                              <a:lnTo>
                                <a:pt x="18253" y="21335"/>
                              </a:lnTo>
                              <a:lnTo>
                                <a:pt x="18253" y="21567"/>
                              </a:lnTo>
                              <a:lnTo>
                                <a:pt x="18997" y="21567"/>
                              </a:lnTo>
                              <a:lnTo>
                                <a:pt x="18997" y="21335"/>
                              </a:lnTo>
                              <a:lnTo>
                                <a:pt x="19347" y="21335"/>
                              </a:lnTo>
                              <a:cubicBezTo>
                                <a:pt x="19391" y="21335"/>
                                <a:pt x="19413" y="21236"/>
                                <a:pt x="19413" y="21136"/>
                              </a:cubicBezTo>
                              <a:lnTo>
                                <a:pt x="19413" y="19281"/>
                              </a:lnTo>
                              <a:cubicBezTo>
                                <a:pt x="19413" y="19182"/>
                                <a:pt x="19380" y="19082"/>
                                <a:pt x="19347" y="19082"/>
                              </a:cubicBezTo>
                              <a:close/>
                              <a:moveTo>
                                <a:pt x="6135" y="1921"/>
                              </a:moveTo>
                              <a:lnTo>
                                <a:pt x="6726" y="1921"/>
                              </a:lnTo>
                              <a:lnTo>
                                <a:pt x="6726" y="3710"/>
                              </a:lnTo>
                              <a:cubicBezTo>
                                <a:pt x="6726" y="3909"/>
                                <a:pt x="6781" y="4075"/>
                                <a:pt x="6846" y="4075"/>
                              </a:cubicBezTo>
                              <a:lnTo>
                                <a:pt x="7874" y="4075"/>
                              </a:lnTo>
                              <a:cubicBezTo>
                                <a:pt x="7940" y="4075"/>
                                <a:pt x="7995" y="3909"/>
                                <a:pt x="7995" y="3710"/>
                              </a:cubicBezTo>
                              <a:lnTo>
                                <a:pt x="7995" y="1921"/>
                              </a:lnTo>
                              <a:lnTo>
                                <a:pt x="8585" y="1921"/>
                              </a:lnTo>
                              <a:cubicBezTo>
                                <a:pt x="8651" y="1921"/>
                                <a:pt x="8706" y="1756"/>
                                <a:pt x="8706" y="1557"/>
                              </a:cubicBezTo>
                              <a:lnTo>
                                <a:pt x="8706" y="166"/>
                              </a:lnTo>
                              <a:lnTo>
                                <a:pt x="8706" y="166"/>
                              </a:lnTo>
                              <a:lnTo>
                                <a:pt x="8706" y="0"/>
                              </a:lnTo>
                              <a:lnTo>
                                <a:pt x="6015" y="0"/>
                              </a:lnTo>
                              <a:lnTo>
                                <a:pt x="6015" y="1557"/>
                              </a:lnTo>
                              <a:cubicBezTo>
                                <a:pt x="6015" y="1756"/>
                                <a:pt x="6070" y="1921"/>
                                <a:pt x="6135" y="1921"/>
                              </a:cubicBezTo>
                              <a:close/>
                              <a:moveTo>
                                <a:pt x="8399" y="5267"/>
                              </a:moveTo>
                              <a:lnTo>
                                <a:pt x="8399" y="8083"/>
                              </a:lnTo>
                              <a:cubicBezTo>
                                <a:pt x="8399" y="8249"/>
                                <a:pt x="8443" y="8415"/>
                                <a:pt x="8509" y="8415"/>
                              </a:cubicBezTo>
                              <a:lnTo>
                                <a:pt x="9045" y="8415"/>
                              </a:lnTo>
                              <a:lnTo>
                                <a:pt x="9045" y="10038"/>
                              </a:lnTo>
                              <a:cubicBezTo>
                                <a:pt x="9045" y="10204"/>
                                <a:pt x="9088" y="10369"/>
                                <a:pt x="9154" y="10369"/>
                              </a:cubicBezTo>
                              <a:lnTo>
                                <a:pt x="10084" y="10369"/>
                              </a:lnTo>
                              <a:cubicBezTo>
                                <a:pt x="10138" y="10369"/>
                                <a:pt x="10193" y="10237"/>
                                <a:pt x="10193" y="10038"/>
                              </a:cubicBezTo>
                              <a:lnTo>
                                <a:pt x="10193" y="8415"/>
                              </a:lnTo>
                              <a:lnTo>
                                <a:pt x="10729" y="8415"/>
                              </a:lnTo>
                              <a:cubicBezTo>
                                <a:pt x="10784" y="8415"/>
                                <a:pt x="10838" y="8282"/>
                                <a:pt x="10838" y="8083"/>
                              </a:cubicBezTo>
                              <a:lnTo>
                                <a:pt x="10838" y="6825"/>
                              </a:lnTo>
                              <a:lnTo>
                                <a:pt x="10838" y="6825"/>
                              </a:lnTo>
                              <a:lnTo>
                                <a:pt x="10838" y="5267"/>
                              </a:lnTo>
                              <a:cubicBezTo>
                                <a:pt x="10838" y="5102"/>
                                <a:pt x="10795" y="4936"/>
                                <a:pt x="10729" y="4936"/>
                              </a:cubicBezTo>
                              <a:lnTo>
                                <a:pt x="10193" y="4936"/>
                              </a:lnTo>
                              <a:lnTo>
                                <a:pt x="10193" y="3346"/>
                              </a:lnTo>
                              <a:cubicBezTo>
                                <a:pt x="10193" y="3180"/>
                                <a:pt x="10149" y="3015"/>
                                <a:pt x="10084" y="3015"/>
                              </a:cubicBezTo>
                              <a:lnTo>
                                <a:pt x="9154" y="3015"/>
                              </a:lnTo>
                              <a:cubicBezTo>
                                <a:pt x="9099" y="3015"/>
                                <a:pt x="9045" y="3147"/>
                                <a:pt x="9045" y="3346"/>
                              </a:cubicBezTo>
                              <a:lnTo>
                                <a:pt x="9045" y="4936"/>
                              </a:lnTo>
                              <a:lnTo>
                                <a:pt x="8509" y="4936"/>
                              </a:lnTo>
                              <a:cubicBezTo>
                                <a:pt x="8454" y="4936"/>
                                <a:pt x="8399" y="5069"/>
                                <a:pt x="8399" y="5267"/>
                              </a:cubicBezTo>
                              <a:close/>
                              <a:moveTo>
                                <a:pt x="20156" y="0"/>
                              </a:moveTo>
                              <a:lnTo>
                                <a:pt x="20156" y="828"/>
                              </a:lnTo>
                              <a:cubicBezTo>
                                <a:pt x="20156" y="928"/>
                                <a:pt x="20189" y="1027"/>
                                <a:pt x="20222" y="1027"/>
                              </a:cubicBezTo>
                              <a:lnTo>
                                <a:pt x="20539" y="1027"/>
                              </a:lnTo>
                              <a:lnTo>
                                <a:pt x="20539" y="1988"/>
                              </a:lnTo>
                              <a:cubicBezTo>
                                <a:pt x="20539" y="2087"/>
                                <a:pt x="20572" y="2187"/>
                                <a:pt x="20605" y="2187"/>
                              </a:cubicBezTo>
                              <a:lnTo>
                                <a:pt x="21152" y="2187"/>
                              </a:lnTo>
                              <a:cubicBezTo>
                                <a:pt x="21184" y="2187"/>
                                <a:pt x="21217" y="2087"/>
                                <a:pt x="21217" y="1988"/>
                              </a:cubicBezTo>
                              <a:lnTo>
                                <a:pt x="21217" y="1027"/>
                              </a:lnTo>
                              <a:lnTo>
                                <a:pt x="21534" y="1027"/>
                              </a:lnTo>
                              <a:cubicBezTo>
                                <a:pt x="21567" y="1027"/>
                                <a:pt x="21600" y="928"/>
                                <a:pt x="21600" y="828"/>
                              </a:cubicBezTo>
                              <a:lnTo>
                                <a:pt x="21600" y="0"/>
                              </a:lnTo>
                              <a:lnTo>
                                <a:pt x="20156" y="0"/>
                              </a:lnTo>
                              <a:close/>
                              <a:moveTo>
                                <a:pt x="6475" y="17558"/>
                              </a:moveTo>
                              <a:lnTo>
                                <a:pt x="5818" y="17558"/>
                              </a:lnTo>
                              <a:lnTo>
                                <a:pt x="5818" y="15571"/>
                              </a:lnTo>
                              <a:cubicBezTo>
                                <a:pt x="5818" y="15339"/>
                                <a:pt x="5764" y="15173"/>
                                <a:pt x="5687" y="15173"/>
                              </a:cubicBezTo>
                              <a:lnTo>
                                <a:pt x="4539" y="15173"/>
                              </a:lnTo>
                              <a:cubicBezTo>
                                <a:pt x="4528" y="15173"/>
                                <a:pt x="4528" y="15173"/>
                                <a:pt x="4517" y="15173"/>
                              </a:cubicBezTo>
                              <a:lnTo>
                                <a:pt x="4517" y="11396"/>
                              </a:lnTo>
                              <a:cubicBezTo>
                                <a:pt x="4517" y="11164"/>
                                <a:pt x="4451" y="10933"/>
                                <a:pt x="4364" y="10933"/>
                              </a:cubicBezTo>
                              <a:lnTo>
                                <a:pt x="3631" y="10933"/>
                              </a:lnTo>
                              <a:lnTo>
                                <a:pt x="3631" y="8713"/>
                              </a:lnTo>
                              <a:cubicBezTo>
                                <a:pt x="3631" y="8481"/>
                                <a:pt x="3565" y="8249"/>
                                <a:pt x="3478" y="8249"/>
                              </a:cubicBezTo>
                              <a:lnTo>
                                <a:pt x="2439" y="8249"/>
                              </a:lnTo>
                              <a:lnTo>
                                <a:pt x="2439" y="5002"/>
                              </a:lnTo>
                              <a:lnTo>
                                <a:pt x="3478" y="5002"/>
                              </a:lnTo>
                              <a:cubicBezTo>
                                <a:pt x="3533" y="5002"/>
                                <a:pt x="3576" y="4903"/>
                                <a:pt x="3598" y="4804"/>
                              </a:cubicBezTo>
                              <a:lnTo>
                                <a:pt x="3598" y="8117"/>
                              </a:lnTo>
                              <a:cubicBezTo>
                                <a:pt x="3598" y="8348"/>
                                <a:pt x="3653" y="8514"/>
                                <a:pt x="3729" y="8514"/>
                              </a:cubicBezTo>
                              <a:lnTo>
                                <a:pt x="4386" y="8514"/>
                              </a:lnTo>
                              <a:lnTo>
                                <a:pt x="4386" y="10502"/>
                              </a:lnTo>
                              <a:cubicBezTo>
                                <a:pt x="4386" y="10734"/>
                                <a:pt x="4440" y="10899"/>
                                <a:pt x="4517" y="10899"/>
                              </a:cubicBezTo>
                              <a:lnTo>
                                <a:pt x="5665" y="10899"/>
                              </a:lnTo>
                              <a:cubicBezTo>
                                <a:pt x="5742" y="10899"/>
                                <a:pt x="5796" y="10734"/>
                                <a:pt x="5796" y="10502"/>
                              </a:cubicBezTo>
                              <a:lnTo>
                                <a:pt x="5796" y="8514"/>
                              </a:lnTo>
                              <a:lnTo>
                                <a:pt x="6453" y="8514"/>
                              </a:lnTo>
                              <a:cubicBezTo>
                                <a:pt x="6529" y="8514"/>
                                <a:pt x="6584" y="8348"/>
                                <a:pt x="6584" y="8117"/>
                              </a:cubicBezTo>
                              <a:lnTo>
                                <a:pt x="6584" y="4671"/>
                              </a:lnTo>
                              <a:cubicBezTo>
                                <a:pt x="6584" y="4439"/>
                                <a:pt x="6529" y="4274"/>
                                <a:pt x="6453" y="4274"/>
                              </a:cubicBezTo>
                              <a:lnTo>
                                <a:pt x="5796" y="4274"/>
                              </a:lnTo>
                              <a:lnTo>
                                <a:pt x="5796" y="2286"/>
                              </a:lnTo>
                              <a:cubicBezTo>
                                <a:pt x="5796" y="2054"/>
                                <a:pt x="5742" y="1888"/>
                                <a:pt x="5665" y="1888"/>
                              </a:cubicBezTo>
                              <a:lnTo>
                                <a:pt x="4517" y="1888"/>
                              </a:lnTo>
                              <a:cubicBezTo>
                                <a:pt x="4506" y="1888"/>
                                <a:pt x="4506" y="1888"/>
                                <a:pt x="4495" y="1888"/>
                              </a:cubicBezTo>
                              <a:lnTo>
                                <a:pt x="4495" y="0"/>
                              </a:lnTo>
                              <a:lnTo>
                                <a:pt x="1170" y="0"/>
                              </a:lnTo>
                              <a:lnTo>
                                <a:pt x="1170" y="828"/>
                              </a:lnTo>
                              <a:lnTo>
                                <a:pt x="0" y="828"/>
                              </a:lnTo>
                              <a:lnTo>
                                <a:pt x="0" y="11993"/>
                              </a:lnTo>
                              <a:lnTo>
                                <a:pt x="1192" y="11993"/>
                              </a:lnTo>
                              <a:lnTo>
                                <a:pt x="1192" y="14113"/>
                              </a:lnTo>
                              <a:lnTo>
                                <a:pt x="0" y="14113"/>
                              </a:lnTo>
                              <a:lnTo>
                                <a:pt x="0" y="21567"/>
                              </a:lnTo>
                              <a:lnTo>
                                <a:pt x="2450" y="21567"/>
                              </a:lnTo>
                              <a:lnTo>
                                <a:pt x="2450" y="18320"/>
                              </a:lnTo>
                              <a:lnTo>
                                <a:pt x="3489" y="18320"/>
                              </a:lnTo>
                              <a:cubicBezTo>
                                <a:pt x="3543" y="18320"/>
                                <a:pt x="3587" y="18221"/>
                                <a:pt x="3609" y="18121"/>
                              </a:cubicBezTo>
                              <a:lnTo>
                                <a:pt x="3609" y="21434"/>
                              </a:lnTo>
                              <a:cubicBezTo>
                                <a:pt x="3609" y="21501"/>
                                <a:pt x="3609" y="21534"/>
                                <a:pt x="3620" y="21600"/>
                              </a:cubicBezTo>
                              <a:lnTo>
                                <a:pt x="6595" y="21600"/>
                              </a:lnTo>
                              <a:cubicBezTo>
                                <a:pt x="6606" y="21567"/>
                                <a:pt x="6606" y="21501"/>
                                <a:pt x="6606" y="21434"/>
                              </a:cubicBezTo>
                              <a:lnTo>
                                <a:pt x="6606" y="17989"/>
                              </a:lnTo>
                              <a:cubicBezTo>
                                <a:pt x="6606" y="17757"/>
                                <a:pt x="6540" y="17558"/>
                                <a:pt x="6475" y="17558"/>
                              </a:cubicBezTo>
                              <a:close/>
                              <a:moveTo>
                                <a:pt x="3642" y="2385"/>
                              </a:moveTo>
                              <a:lnTo>
                                <a:pt x="4375" y="2385"/>
                              </a:lnTo>
                              <a:cubicBezTo>
                                <a:pt x="4386" y="2385"/>
                                <a:pt x="4397" y="2385"/>
                                <a:pt x="4407" y="2352"/>
                              </a:cubicBezTo>
                              <a:lnTo>
                                <a:pt x="4407" y="4274"/>
                              </a:lnTo>
                              <a:lnTo>
                                <a:pt x="3751" y="4274"/>
                              </a:lnTo>
                              <a:cubicBezTo>
                                <a:pt x="3708" y="4274"/>
                                <a:pt x="3675" y="4340"/>
                                <a:pt x="3642" y="4439"/>
                              </a:cubicBezTo>
                              <a:lnTo>
                                <a:pt x="3642" y="2385"/>
                              </a:lnTo>
                              <a:close/>
                              <a:moveTo>
                                <a:pt x="2078" y="17061"/>
                              </a:moveTo>
                              <a:lnTo>
                                <a:pt x="1476" y="17061"/>
                              </a:lnTo>
                              <a:lnTo>
                                <a:pt x="1476" y="15670"/>
                              </a:lnTo>
                              <a:lnTo>
                                <a:pt x="2078" y="15670"/>
                              </a:lnTo>
                              <a:lnTo>
                                <a:pt x="2078" y="17061"/>
                              </a:lnTo>
                              <a:close/>
                              <a:moveTo>
                                <a:pt x="2078" y="10933"/>
                              </a:moveTo>
                              <a:lnTo>
                                <a:pt x="1476" y="10933"/>
                              </a:lnTo>
                              <a:lnTo>
                                <a:pt x="1476" y="9044"/>
                              </a:lnTo>
                              <a:lnTo>
                                <a:pt x="2078" y="9044"/>
                              </a:lnTo>
                              <a:lnTo>
                                <a:pt x="2078" y="10933"/>
                              </a:lnTo>
                              <a:close/>
                              <a:moveTo>
                                <a:pt x="2078" y="3777"/>
                              </a:moveTo>
                              <a:lnTo>
                                <a:pt x="1476" y="3777"/>
                              </a:lnTo>
                              <a:lnTo>
                                <a:pt x="1476" y="2385"/>
                              </a:lnTo>
                              <a:lnTo>
                                <a:pt x="2078" y="2385"/>
                              </a:lnTo>
                              <a:lnTo>
                                <a:pt x="2078" y="3777"/>
                              </a:lnTo>
                              <a:close/>
                              <a:moveTo>
                                <a:pt x="4407" y="17558"/>
                              </a:moveTo>
                              <a:lnTo>
                                <a:pt x="3751" y="17558"/>
                              </a:lnTo>
                              <a:cubicBezTo>
                                <a:pt x="3708" y="17558"/>
                                <a:pt x="3675" y="17625"/>
                                <a:pt x="3642" y="17724"/>
                              </a:cubicBezTo>
                              <a:lnTo>
                                <a:pt x="3642" y="15670"/>
                              </a:lnTo>
                              <a:lnTo>
                                <a:pt x="4375" y="15670"/>
                              </a:lnTo>
                              <a:cubicBezTo>
                                <a:pt x="4386" y="15670"/>
                                <a:pt x="4397" y="15670"/>
                                <a:pt x="4407" y="15637"/>
                              </a:cubicBezTo>
                              <a:lnTo>
                                <a:pt x="4407" y="17558"/>
                              </a:lnTo>
                              <a:close/>
                              <a:moveTo>
                                <a:pt x="8706" y="14875"/>
                              </a:moveTo>
                              <a:lnTo>
                                <a:pt x="8706" y="13483"/>
                              </a:lnTo>
                              <a:lnTo>
                                <a:pt x="8706" y="13483"/>
                              </a:lnTo>
                              <a:lnTo>
                                <a:pt x="8706" y="11761"/>
                              </a:lnTo>
                              <a:cubicBezTo>
                                <a:pt x="8706" y="11562"/>
                                <a:pt x="8651" y="11396"/>
                                <a:pt x="8585" y="11396"/>
                              </a:cubicBezTo>
                              <a:lnTo>
                                <a:pt x="7995" y="11396"/>
                              </a:lnTo>
                              <a:lnTo>
                                <a:pt x="7995" y="9607"/>
                              </a:lnTo>
                              <a:cubicBezTo>
                                <a:pt x="7995" y="9409"/>
                                <a:pt x="7940" y="9243"/>
                                <a:pt x="7874" y="9243"/>
                              </a:cubicBezTo>
                              <a:lnTo>
                                <a:pt x="6846" y="9243"/>
                              </a:lnTo>
                              <a:cubicBezTo>
                                <a:pt x="6781" y="9243"/>
                                <a:pt x="6726" y="9409"/>
                                <a:pt x="6726" y="9607"/>
                              </a:cubicBezTo>
                              <a:lnTo>
                                <a:pt x="6726" y="11396"/>
                              </a:lnTo>
                              <a:lnTo>
                                <a:pt x="6135" y="11396"/>
                              </a:lnTo>
                              <a:cubicBezTo>
                                <a:pt x="6070" y="11396"/>
                                <a:pt x="6015" y="11562"/>
                                <a:pt x="6015" y="11761"/>
                              </a:cubicBezTo>
                              <a:lnTo>
                                <a:pt x="6015" y="14875"/>
                              </a:lnTo>
                              <a:cubicBezTo>
                                <a:pt x="6015" y="15074"/>
                                <a:pt x="6070" y="15239"/>
                                <a:pt x="6135" y="15239"/>
                              </a:cubicBezTo>
                              <a:lnTo>
                                <a:pt x="6726" y="15239"/>
                              </a:lnTo>
                              <a:lnTo>
                                <a:pt x="6726" y="17028"/>
                              </a:lnTo>
                              <a:cubicBezTo>
                                <a:pt x="6726" y="17227"/>
                                <a:pt x="6781" y="17393"/>
                                <a:pt x="6846" y="17393"/>
                              </a:cubicBezTo>
                              <a:lnTo>
                                <a:pt x="7874" y="17393"/>
                              </a:lnTo>
                              <a:cubicBezTo>
                                <a:pt x="7940" y="17393"/>
                                <a:pt x="7995" y="17227"/>
                                <a:pt x="7995" y="17028"/>
                              </a:cubicBezTo>
                              <a:lnTo>
                                <a:pt x="7995" y="15239"/>
                              </a:lnTo>
                              <a:lnTo>
                                <a:pt x="8585" y="15239"/>
                              </a:lnTo>
                              <a:cubicBezTo>
                                <a:pt x="8651" y="15239"/>
                                <a:pt x="8706" y="15074"/>
                                <a:pt x="8706" y="14875"/>
                              </a:cubicBezTo>
                              <a:close/>
                              <a:moveTo>
                                <a:pt x="15005" y="5499"/>
                              </a:moveTo>
                              <a:lnTo>
                                <a:pt x="14579" y="5499"/>
                              </a:lnTo>
                              <a:lnTo>
                                <a:pt x="14579" y="4207"/>
                              </a:lnTo>
                              <a:cubicBezTo>
                                <a:pt x="14579" y="4075"/>
                                <a:pt x="14535" y="3942"/>
                                <a:pt x="14491" y="3942"/>
                              </a:cubicBezTo>
                              <a:lnTo>
                                <a:pt x="13737" y="3942"/>
                              </a:lnTo>
                              <a:cubicBezTo>
                                <a:pt x="13693" y="3942"/>
                                <a:pt x="13649" y="4075"/>
                                <a:pt x="13649" y="4207"/>
                              </a:cubicBezTo>
                              <a:lnTo>
                                <a:pt x="13649" y="5499"/>
                              </a:lnTo>
                              <a:lnTo>
                                <a:pt x="13222" y="5499"/>
                              </a:lnTo>
                              <a:cubicBezTo>
                                <a:pt x="13179" y="5499"/>
                                <a:pt x="13135" y="5632"/>
                                <a:pt x="13135" y="5764"/>
                              </a:cubicBezTo>
                              <a:lnTo>
                                <a:pt x="13135" y="8050"/>
                              </a:lnTo>
                              <a:cubicBezTo>
                                <a:pt x="13135" y="8183"/>
                                <a:pt x="13179" y="8315"/>
                                <a:pt x="13222" y="8315"/>
                              </a:cubicBezTo>
                              <a:lnTo>
                                <a:pt x="13649" y="8315"/>
                              </a:lnTo>
                              <a:lnTo>
                                <a:pt x="13649" y="9607"/>
                              </a:lnTo>
                              <a:cubicBezTo>
                                <a:pt x="13649" y="9740"/>
                                <a:pt x="13693" y="9872"/>
                                <a:pt x="13737" y="9872"/>
                              </a:cubicBezTo>
                              <a:lnTo>
                                <a:pt x="14491" y="9872"/>
                              </a:lnTo>
                              <a:cubicBezTo>
                                <a:pt x="14535" y="9872"/>
                                <a:pt x="14579" y="9740"/>
                                <a:pt x="14579" y="9607"/>
                              </a:cubicBezTo>
                              <a:lnTo>
                                <a:pt x="14579" y="8315"/>
                              </a:lnTo>
                              <a:lnTo>
                                <a:pt x="15005" y="8315"/>
                              </a:lnTo>
                              <a:cubicBezTo>
                                <a:pt x="15049" y="8315"/>
                                <a:pt x="15093" y="8183"/>
                                <a:pt x="15093" y="8050"/>
                              </a:cubicBezTo>
                              <a:lnTo>
                                <a:pt x="15093" y="5764"/>
                              </a:lnTo>
                              <a:cubicBezTo>
                                <a:pt x="15093" y="5632"/>
                                <a:pt x="15060" y="5499"/>
                                <a:pt x="15005" y="5499"/>
                              </a:cubicBezTo>
                              <a:close/>
                              <a:moveTo>
                                <a:pt x="17171" y="12059"/>
                              </a:moveTo>
                              <a:lnTo>
                                <a:pt x="16777" y="12059"/>
                              </a:lnTo>
                              <a:lnTo>
                                <a:pt x="16777" y="10899"/>
                              </a:lnTo>
                              <a:cubicBezTo>
                                <a:pt x="16777" y="10767"/>
                                <a:pt x="16744" y="10667"/>
                                <a:pt x="16700" y="10667"/>
                              </a:cubicBezTo>
                              <a:lnTo>
                                <a:pt x="16022" y="10667"/>
                              </a:lnTo>
                              <a:cubicBezTo>
                                <a:pt x="15979" y="10667"/>
                                <a:pt x="15946" y="10767"/>
                                <a:pt x="15946" y="10899"/>
                              </a:cubicBezTo>
                              <a:lnTo>
                                <a:pt x="15946" y="12059"/>
                              </a:lnTo>
                              <a:lnTo>
                                <a:pt x="15552" y="12059"/>
                              </a:lnTo>
                              <a:cubicBezTo>
                                <a:pt x="15508" y="12059"/>
                                <a:pt x="15475" y="12158"/>
                                <a:pt x="15475" y="12291"/>
                              </a:cubicBezTo>
                              <a:lnTo>
                                <a:pt x="15475" y="14345"/>
                              </a:lnTo>
                              <a:cubicBezTo>
                                <a:pt x="15475" y="14477"/>
                                <a:pt x="15508" y="14577"/>
                                <a:pt x="15552" y="14577"/>
                              </a:cubicBezTo>
                              <a:lnTo>
                                <a:pt x="15946" y="14577"/>
                              </a:lnTo>
                              <a:lnTo>
                                <a:pt x="15946" y="15769"/>
                              </a:lnTo>
                              <a:cubicBezTo>
                                <a:pt x="15946" y="15902"/>
                                <a:pt x="15979" y="16001"/>
                                <a:pt x="16022" y="16001"/>
                              </a:cubicBezTo>
                              <a:lnTo>
                                <a:pt x="16700" y="16001"/>
                              </a:lnTo>
                              <a:cubicBezTo>
                                <a:pt x="16744" y="16001"/>
                                <a:pt x="16777" y="15902"/>
                                <a:pt x="16777" y="15769"/>
                              </a:cubicBezTo>
                              <a:lnTo>
                                <a:pt x="16777" y="14577"/>
                              </a:lnTo>
                              <a:lnTo>
                                <a:pt x="17171" y="14577"/>
                              </a:lnTo>
                              <a:cubicBezTo>
                                <a:pt x="17214" y="14577"/>
                                <a:pt x="17247" y="14477"/>
                                <a:pt x="17247" y="14345"/>
                              </a:cubicBezTo>
                              <a:lnTo>
                                <a:pt x="17247" y="12291"/>
                              </a:lnTo>
                              <a:cubicBezTo>
                                <a:pt x="17247" y="12158"/>
                                <a:pt x="17214" y="12059"/>
                                <a:pt x="17171" y="12059"/>
                              </a:cubicBezTo>
                              <a:close/>
                              <a:moveTo>
                                <a:pt x="15005" y="18817"/>
                              </a:moveTo>
                              <a:lnTo>
                                <a:pt x="14579" y="18817"/>
                              </a:lnTo>
                              <a:lnTo>
                                <a:pt x="14579" y="17525"/>
                              </a:lnTo>
                              <a:cubicBezTo>
                                <a:pt x="14579" y="17393"/>
                                <a:pt x="14535" y="17260"/>
                                <a:pt x="14491" y="17260"/>
                              </a:cubicBezTo>
                              <a:lnTo>
                                <a:pt x="13737" y="17260"/>
                              </a:lnTo>
                              <a:cubicBezTo>
                                <a:pt x="13693" y="17260"/>
                                <a:pt x="13649" y="17393"/>
                                <a:pt x="13649" y="17525"/>
                              </a:cubicBezTo>
                              <a:lnTo>
                                <a:pt x="13649" y="18817"/>
                              </a:lnTo>
                              <a:lnTo>
                                <a:pt x="13222" y="18817"/>
                              </a:lnTo>
                              <a:cubicBezTo>
                                <a:pt x="13179" y="18817"/>
                                <a:pt x="13135" y="18950"/>
                                <a:pt x="13135" y="19082"/>
                              </a:cubicBezTo>
                              <a:lnTo>
                                <a:pt x="13135" y="21368"/>
                              </a:lnTo>
                              <a:cubicBezTo>
                                <a:pt x="13135" y="21467"/>
                                <a:pt x="13157" y="21567"/>
                                <a:pt x="13190" y="21600"/>
                              </a:cubicBezTo>
                              <a:lnTo>
                                <a:pt x="15049" y="21600"/>
                              </a:lnTo>
                              <a:cubicBezTo>
                                <a:pt x="15082" y="21567"/>
                                <a:pt x="15104" y="21467"/>
                                <a:pt x="15104" y="21368"/>
                              </a:cubicBezTo>
                              <a:lnTo>
                                <a:pt x="15104" y="19082"/>
                              </a:lnTo>
                              <a:cubicBezTo>
                                <a:pt x="15093" y="18917"/>
                                <a:pt x="15060" y="18817"/>
                                <a:pt x="15005" y="18817"/>
                              </a:cubicBezTo>
                              <a:close/>
                              <a:moveTo>
                                <a:pt x="10718" y="18221"/>
                              </a:moveTo>
                              <a:lnTo>
                                <a:pt x="10182" y="18221"/>
                              </a:lnTo>
                              <a:lnTo>
                                <a:pt x="10182" y="16631"/>
                              </a:lnTo>
                              <a:cubicBezTo>
                                <a:pt x="10182" y="16465"/>
                                <a:pt x="10138" y="16299"/>
                                <a:pt x="10073" y="16299"/>
                              </a:cubicBezTo>
                              <a:lnTo>
                                <a:pt x="9143" y="16299"/>
                              </a:lnTo>
                              <a:cubicBezTo>
                                <a:pt x="9088" y="16299"/>
                                <a:pt x="9034" y="16432"/>
                                <a:pt x="9034" y="16631"/>
                              </a:cubicBezTo>
                              <a:lnTo>
                                <a:pt x="9034" y="18221"/>
                              </a:lnTo>
                              <a:lnTo>
                                <a:pt x="8498" y="18221"/>
                              </a:lnTo>
                              <a:cubicBezTo>
                                <a:pt x="8443" y="18221"/>
                                <a:pt x="8388" y="18353"/>
                                <a:pt x="8388" y="18552"/>
                              </a:cubicBezTo>
                              <a:lnTo>
                                <a:pt x="8388" y="21368"/>
                              </a:lnTo>
                              <a:cubicBezTo>
                                <a:pt x="8388" y="21467"/>
                                <a:pt x="8399" y="21534"/>
                                <a:pt x="8421" y="21600"/>
                              </a:cubicBezTo>
                              <a:lnTo>
                                <a:pt x="10784" y="21600"/>
                              </a:lnTo>
                              <a:cubicBezTo>
                                <a:pt x="10805" y="21534"/>
                                <a:pt x="10816" y="21467"/>
                                <a:pt x="10816" y="21368"/>
                              </a:cubicBezTo>
                              <a:lnTo>
                                <a:pt x="10816" y="20109"/>
                              </a:lnTo>
                              <a:lnTo>
                                <a:pt x="10816" y="20109"/>
                              </a:lnTo>
                              <a:lnTo>
                                <a:pt x="10816" y="18552"/>
                              </a:lnTo>
                              <a:cubicBezTo>
                                <a:pt x="10827" y="18387"/>
                                <a:pt x="10773" y="18221"/>
                                <a:pt x="10718" y="18221"/>
                              </a:cubicBezTo>
                              <a:close/>
                              <a:moveTo>
                                <a:pt x="15486" y="1027"/>
                              </a:moveTo>
                              <a:cubicBezTo>
                                <a:pt x="15486" y="1160"/>
                                <a:pt x="15519" y="1259"/>
                                <a:pt x="15563" y="1259"/>
                              </a:cubicBezTo>
                              <a:lnTo>
                                <a:pt x="15957" y="1259"/>
                              </a:lnTo>
                              <a:lnTo>
                                <a:pt x="15957" y="2452"/>
                              </a:lnTo>
                              <a:cubicBezTo>
                                <a:pt x="15957" y="2584"/>
                                <a:pt x="15989" y="2683"/>
                                <a:pt x="16033" y="2683"/>
                              </a:cubicBezTo>
                              <a:lnTo>
                                <a:pt x="16711" y="2683"/>
                              </a:lnTo>
                              <a:cubicBezTo>
                                <a:pt x="16755" y="2683"/>
                                <a:pt x="16788" y="2584"/>
                                <a:pt x="16788" y="2452"/>
                              </a:cubicBezTo>
                              <a:lnTo>
                                <a:pt x="16788" y="1259"/>
                              </a:lnTo>
                              <a:lnTo>
                                <a:pt x="17182" y="1259"/>
                              </a:lnTo>
                              <a:cubicBezTo>
                                <a:pt x="17225" y="1259"/>
                                <a:pt x="17258" y="1160"/>
                                <a:pt x="17258" y="1027"/>
                              </a:cubicBezTo>
                              <a:lnTo>
                                <a:pt x="17258" y="0"/>
                              </a:lnTo>
                              <a:lnTo>
                                <a:pt x="15486" y="0"/>
                              </a:lnTo>
                              <a:lnTo>
                                <a:pt x="15486" y="1027"/>
                              </a:lnTo>
                              <a:close/>
                              <a:moveTo>
                                <a:pt x="12862" y="11761"/>
                              </a:moveTo>
                              <a:lnTo>
                                <a:pt x="12380" y="11761"/>
                              </a:lnTo>
                              <a:lnTo>
                                <a:pt x="12380" y="10303"/>
                              </a:lnTo>
                              <a:cubicBezTo>
                                <a:pt x="12380" y="10137"/>
                                <a:pt x="12337" y="10005"/>
                                <a:pt x="12282" y="10005"/>
                              </a:cubicBezTo>
                              <a:lnTo>
                                <a:pt x="11451" y="10005"/>
                              </a:lnTo>
                              <a:cubicBezTo>
                                <a:pt x="11396" y="10005"/>
                                <a:pt x="11352" y="10137"/>
                                <a:pt x="11352" y="10303"/>
                              </a:cubicBezTo>
                              <a:lnTo>
                                <a:pt x="11352" y="11761"/>
                              </a:lnTo>
                              <a:lnTo>
                                <a:pt x="10871" y="11761"/>
                              </a:lnTo>
                              <a:cubicBezTo>
                                <a:pt x="10816" y="11761"/>
                                <a:pt x="10773" y="11893"/>
                                <a:pt x="10773" y="12059"/>
                              </a:cubicBezTo>
                              <a:lnTo>
                                <a:pt x="10773" y="14577"/>
                              </a:lnTo>
                              <a:cubicBezTo>
                                <a:pt x="10773" y="14742"/>
                                <a:pt x="10816" y="14875"/>
                                <a:pt x="10871" y="14875"/>
                              </a:cubicBezTo>
                              <a:lnTo>
                                <a:pt x="11352" y="14875"/>
                              </a:lnTo>
                              <a:lnTo>
                                <a:pt x="11352" y="16333"/>
                              </a:lnTo>
                              <a:cubicBezTo>
                                <a:pt x="11352" y="16498"/>
                                <a:pt x="11396" y="16631"/>
                                <a:pt x="11451" y="16631"/>
                              </a:cubicBezTo>
                              <a:lnTo>
                                <a:pt x="12282" y="16631"/>
                              </a:lnTo>
                              <a:cubicBezTo>
                                <a:pt x="12337" y="16631"/>
                                <a:pt x="12380" y="16498"/>
                                <a:pt x="12380" y="16333"/>
                              </a:cubicBezTo>
                              <a:lnTo>
                                <a:pt x="12380" y="14875"/>
                              </a:lnTo>
                              <a:lnTo>
                                <a:pt x="12862" y="14875"/>
                              </a:lnTo>
                              <a:cubicBezTo>
                                <a:pt x="12916" y="14875"/>
                                <a:pt x="12960" y="14742"/>
                                <a:pt x="12960" y="14577"/>
                              </a:cubicBezTo>
                              <a:lnTo>
                                <a:pt x="12960" y="12059"/>
                              </a:lnTo>
                              <a:cubicBezTo>
                                <a:pt x="12949" y="11893"/>
                                <a:pt x="12905" y="11761"/>
                                <a:pt x="12862" y="11761"/>
                              </a:cubicBezTo>
                              <a:close/>
                              <a:moveTo>
                                <a:pt x="10773" y="1259"/>
                              </a:moveTo>
                              <a:cubicBezTo>
                                <a:pt x="10773" y="1425"/>
                                <a:pt x="10816" y="1557"/>
                                <a:pt x="10871" y="1557"/>
                              </a:cubicBezTo>
                              <a:lnTo>
                                <a:pt x="11352" y="1557"/>
                              </a:lnTo>
                              <a:lnTo>
                                <a:pt x="11352" y="3015"/>
                              </a:lnTo>
                              <a:cubicBezTo>
                                <a:pt x="11352" y="3180"/>
                                <a:pt x="11396" y="3313"/>
                                <a:pt x="11451" y="3313"/>
                              </a:cubicBezTo>
                              <a:lnTo>
                                <a:pt x="12282" y="3313"/>
                              </a:lnTo>
                              <a:cubicBezTo>
                                <a:pt x="12337" y="3313"/>
                                <a:pt x="12380" y="3180"/>
                                <a:pt x="12380" y="3015"/>
                              </a:cubicBezTo>
                              <a:lnTo>
                                <a:pt x="12380" y="1557"/>
                              </a:lnTo>
                              <a:lnTo>
                                <a:pt x="12862" y="1557"/>
                              </a:lnTo>
                              <a:cubicBezTo>
                                <a:pt x="12916" y="1557"/>
                                <a:pt x="12960" y="1425"/>
                                <a:pt x="12960" y="1259"/>
                              </a:cubicBezTo>
                              <a:lnTo>
                                <a:pt x="12960" y="0"/>
                              </a:lnTo>
                              <a:lnTo>
                                <a:pt x="10784" y="0"/>
                              </a:lnTo>
                              <a:lnTo>
                                <a:pt x="10784" y="1259"/>
                              </a:lnTo>
                              <a:close/>
                            </a:path>
                          </a:pathLst>
                        </a:custGeom>
                        <a:solidFill>
                          <a:schemeClr val="bg1">
                            <a:lumMod val="85000"/>
                          </a:schemeClr>
                        </a:solidFill>
                        <a:ln w="12700">
                          <a:miter lim="400000"/>
                        </a:ln>
                      </wps:spPr>
                      <wps:bodyPr lIns="38100" tIns="38100" rIns="38100" bIns="38100" anchor="ctr"/>
                    </wps:wsp>
                    <wps:wsp>
                      <wps:cNvPr id="32" name="Rectangle"/>
                      <wps:cNvSpPr/>
                      <wps:spPr>
                        <a:xfrm>
                          <a:off x="0" y="762000"/>
                          <a:ext cx="6858000" cy="110490"/>
                        </a:xfrm>
                        <a:prstGeom prst="rect">
                          <a:avLst/>
                        </a:prstGeom>
                        <a:solidFill>
                          <a:schemeClr val="accent1"/>
                        </a:solidFill>
                        <a:ln w="12700">
                          <a:miter lim="400000"/>
                        </a:ln>
                      </wps:spPr>
                      <wps:bodyPr lIns="38100" tIns="38100" rIns="38100" bIns="38100" anchor="ctr"/>
                    </wps:wsp>
                    <wps:wsp>
                      <wps:cNvPr id="33" name="Rectangle"/>
                      <wps:cNvSpPr/>
                      <wps:spPr>
                        <a:xfrm>
                          <a:off x="0" y="873760"/>
                          <a:ext cx="6858000" cy="35561"/>
                        </a:xfrm>
                        <a:prstGeom prst="rect">
                          <a:avLst/>
                        </a:prstGeom>
                        <a:solidFill>
                          <a:schemeClr val="accent2"/>
                        </a:solidFill>
                        <a:ln w="12700">
                          <a:miter lim="400000"/>
                        </a:ln>
                      </wps:spPr>
                      <wps:bodyPr lIns="38100" tIns="38100" rIns="38100" bIns="38100" anchor="ctr"/>
                    </wps:wsp>
                  </wpg:wgp>
                </a:graphicData>
              </a:graphic>
              <wp14:sizeRelH relativeFrom="margin">
                <wp14:pctWidth>100000</wp14:pctWidth>
              </wp14:sizeRelH>
              <wp14:sizeRelV relativeFrom="margin">
                <wp14:pctHeight>0</wp14:pctHeight>
              </wp14:sizeRelV>
            </wp:anchor>
          </w:drawing>
        </mc:Choice>
        <mc:Fallback>
          <w:pict>
            <v:group w14:anchorId="389BC5EF" id="Group 20" o:spid="_x0000_s1026" alt="&quot;&quot;" style="position:absolute;margin-left:0;margin-top:0;width:540pt;height:71.3pt;z-index:251673600;mso-width-percent:1000;mso-position-horizontal:center;mso-position-horizontal-relative:margin;mso-position-vertical:top;mso-position-vertical-relative:page;mso-width-percent:1000;mso-width-relative:margin;mso-height-relative:margin" coordsize="68580,90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">
              <v:shape id="Shape" o:spid="_x0000_s1027" style="position:absolute;width:25082;height:8280;visibility:visible;mso-wrap-style:square;v-text-anchor:middle"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" path="m19347,5764r-350,l18997,4704v,-132,-33,-198,-66,-198l18319,4506v-44,,-66,99,-66,198l18253,5764r-350,c17860,5764,17838,5864,17838,5963r,1855c17838,7951,17871,8017,17903,8017r350,l18253,9077v,133,33,199,66,199l18931,9276v44,,66,-99,66,-199l18997,8017r350,c19391,8017,19413,7918,19413,7818r,-1822c19413,5864,19380,5764,19347,5764xm21523,12291r-317,l21206,11330v,-99,-33,-199,-65,-199l20594,11131v-33,,-66,100,-66,199l20528,12291r-317,c20178,12291,20145,12390,20145,12490r,1656c20145,14245,20178,14345,20211,14345r317,l20528,15272v,100,33,199,66,199l21141,15471v32,,65,-99,65,-199l21206,14312r317,c21556,14312,21589,14212,21589,14113r,-1657c21589,12390,21556,12291,21523,12291xm19347,19082r-350,l18997,18022v,-132,-33,-199,-66,-199l18319,17823v-44,,-66,100,-66,199l18253,19082r-350,c17860,19082,17838,19182,17838,19281r,1855c17838,21269,17871,21335,17903,21335r350,l18253,21567r744,l18997,21335r350,c19391,21335,19413,21236,19413,21136r,-1855c19413,19182,19380,19082,19347,19082xm6135,1921r591,l6726,3710v,199,55,365,120,365l7874,4075v66,,121,-166,121,-365l7995,1921r590,c8651,1921,8706,1756,8706,1557r,-1391l8706,166,8706,,6015,r,1557c6015,1756,6070,1921,6135,1921xm8399,5267r,2816c8399,8249,8443,8415,8509,8415r536,l9045,10038v,166,43,331,109,331l10084,10369v54,,109,-132,109,-331l10193,8415r536,c10784,8415,10838,8282,10838,8083r,-1258l10838,6825r,-1558c10838,5102,10795,4936,10729,4936r-536,l10193,3346v,-166,-44,-331,-109,-331l9154,3015v-55,,-109,132,-109,331l9045,4936r-536,c8454,4936,8399,5069,8399,5267xm20156,r,828c20156,928,20189,1027,20222,1027r317,l20539,1988v,99,33,199,66,199l21152,2187v32,,65,-100,65,-199l21217,1027r317,c21567,1027,21600,928,21600,828r,-828l20156,xm6475,17558r-657,l5818,15571v,-232,-54,-398,-131,-398l4539,15173v-11,,-11,,-22,l4517,11396v,-232,-66,-463,-153,-463l3631,10933r,-2220c3631,8481,3565,8249,3478,8249r-1039,l2439,5002r1039,c3533,5002,3576,4903,3598,4804r,3313c3598,8348,3653,8514,3729,8514r657,l4386,10502v,232,54,397,131,397l5665,10899v77,,131,-165,131,-397l5796,8514r657,c6529,8514,6584,8348,6584,8117r,-3446c6584,4439,6529,4274,6453,4274r-657,l5796,2286v,-232,-54,-398,-131,-398l4517,1888v-11,,-11,,-22,l4495,,1170,r,828l,828,,11993r1192,l1192,14113,,14113r,7454l2450,21567r,-3247l3489,18320v54,,98,-99,120,-199l3609,21434v,67,,100,11,166l6595,21600v11,-33,11,-99,11,-166l6606,17989v,-232,-66,-431,-131,-431xm3642,2385r733,c4386,2385,4397,2385,4407,2352r,1922l3751,4274v-43,,-76,66,-109,165l3642,2385xm2078,17061r-602,l1476,15670r602,l2078,17061xm2078,10933r-602,l1476,9044r602,l2078,10933xm2078,3777r-602,l1476,2385r602,l2078,3777xm4407,17558r-656,c3708,17558,3675,17625,3642,17724r,-2054l4375,15670v11,,22,,32,-33l4407,17558xm8706,14875r,-1392l8706,13483r,-1722c8706,11562,8651,11396,8585,11396r-590,l7995,9607v,-198,-55,-364,-121,-364l6846,9243v-65,,-120,166,-120,364l6726,11396r-591,c6070,11396,6015,11562,6015,11761r,3114c6015,15074,6070,15239,6135,15239r591,l6726,17028v,199,55,365,120,365l7874,17393v66,,121,-166,121,-365l7995,15239r590,c8651,15239,8706,15074,8706,14875xm15005,5499r-426,l14579,4207v,-132,-44,-265,-88,-265l13737,3942v-44,,-88,133,-88,265l13649,5499r-427,c13179,5499,13135,5632,13135,5764r,2286c13135,8183,13179,8315,13222,8315r427,l13649,9607v,133,44,265,88,265l14491,9872v44,,88,-132,88,-265l14579,8315r426,c15049,8315,15093,8183,15093,8050r,-2286c15093,5632,15060,5499,15005,5499xm17171,12059r-394,l16777,10899v,-132,-33,-232,-77,-232l16022,10667v-43,,-76,100,-76,232l15946,12059r-394,c15508,12059,15475,12158,15475,12291r,2054c15475,14477,15508,14577,15552,14577r394,l15946,15769v,133,33,232,76,232l16700,16001v44,,77,-99,77,-232l16777,14577r394,c17214,14577,17247,14477,17247,14345r,-2054c17247,12158,17214,12059,17171,12059xm15005,18817r-426,l14579,17525v,-132,-44,-265,-88,-265l13737,17260v-44,,-88,133,-88,265l13649,18817r-427,c13179,18817,13135,18950,13135,19082r,2286c13135,21467,13157,21567,13190,21600r1859,c15082,21567,15104,21467,15104,21368r,-2286c15093,18917,15060,18817,15005,18817xm10718,18221r-536,l10182,16631v,-166,-44,-332,-109,-332l9143,16299v-55,,-109,133,-109,332l9034,18221r-536,c8443,18221,8388,18353,8388,18552r,2816c8388,21467,8399,21534,8421,21600r2363,c10805,21534,10816,21467,10816,21368r,-1259l10816,20109r,-1557c10827,18387,10773,18221,10718,18221xm15486,1027v,133,33,232,77,232l15957,1259r,1193c15957,2584,15989,2683,16033,2683r678,c16755,2683,16788,2584,16788,2452r,-1193l17182,1259v43,,76,-99,76,-232l17258,,15486,r,1027xm12862,11761r-482,l12380,10303v,-166,-43,-298,-98,-298l11451,10005v-55,,-99,132,-99,298l11352,11761r-481,c10816,11761,10773,11893,10773,12059r,2518c10773,14742,10816,14875,10871,14875r481,l11352,16333v,165,44,298,99,298l12282,16631v55,,98,-133,98,-298l12380,14875r482,c12916,14875,12960,14742,12960,14577r,-2518c12949,11893,12905,11761,12862,11761xm10773,1259v,166,43,298,98,298l11352,1557r,1458c11352,3180,11396,3313,11451,3313r831,c12337,3313,12380,3180,12380,3015r,-1458l12862,1557v54,,98,-132,98,-298l12960,,10784,r,1259l10773,1259xe" fillcolor="#d8d8d8 [2732]" stroked="f" strokeweight="1pt">
                <v:stroke miterlimit="4" joinstyle="miter"/>
                <v:path arrowok="t" o:extrusionok="f" o:connecttype="custom" o:connectlocs="1254125,414021;1254125,414021;1254125,414021;1254125,414021" o:connectangles="0,90,180,270"/>
              </v:shape>
              <v:rect id="Rectangle" o:spid="_x0000_s1028" style="position:absolute;top:7620;width:68580;height:11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" fillcolor="#264d2b [3204]" stroked="f" strokeweight="1pt">
                <v:stroke miterlimit="4"/>
                <v:textbox inset="3pt,3pt,3pt,3pt"/>
              </v:rect>
              <v:rect id="Rectangle" o:spid="_x0000_s1029" style="position:absolute;top:8737;width:68580;height:35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" fillcolor="#60b966 [3205]" stroked="f" strokeweight="1pt">
                <v:stroke miterlimit="4"/>
                <v:textbox inset="3pt,3pt,3pt,3pt"/>
              </v:rect>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AD03D" w14:textId="77777777" w:rsidR="005235DF" w:rsidRDefault="005235DF">
    <w:pPr>
      <w:pStyle w:val="Header"/>
    </w:pPr>
    <w:r>
      <w:rPr>
        <w:noProof/>
      </w:rPr>
      <mc:AlternateContent>
        <mc:Choice Requires="wpg">
          <w:drawing>
            <wp:anchor distT="0" distB="0" distL="114300" distR="114300" simplePos="0" relativeHeight="251718656" behindDoc="0" locked="0" layoutInCell="1" allowOverlap="1" wp14:anchorId="13DA774A" wp14:editId="3F1F1013">
              <wp:simplePos x="0" y="0"/>
              <wp:positionH relativeFrom="margin">
                <wp:align>center</wp:align>
              </wp:positionH>
              <wp:positionV relativeFrom="page">
                <wp:align>top</wp:align>
              </wp:positionV>
              <wp:extent cx="6867144" cy="6391656"/>
              <wp:effectExtent l="0" t="0" r="3810" b="0"/>
              <wp:wrapNone/>
              <wp:docPr id="198" name="Group 1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67144" cy="6391656"/>
                        <a:chOff x="0" y="0"/>
                        <a:chExt cx="6865620" cy="6395720"/>
                      </a:xfrm>
                    </wpg:grpSpPr>
                    <wps:wsp>
                      <wps:cNvPr id="27" name="Rectangle"/>
                      <wps:cNvSpPr/>
                      <wps:spPr>
                        <a:xfrm>
                          <a:off x="7620" y="60960"/>
                          <a:ext cx="6858000" cy="6334760"/>
                        </a:xfrm>
                        <a:prstGeom prst="rect">
                          <a:avLst/>
                        </a:prstGeom>
                        <a:solidFill>
                          <a:schemeClr val="accent1"/>
                        </a:solidFill>
                        <a:ln w="12700">
                          <a:miter lim="400000"/>
                        </a:ln>
                      </wps:spPr>
                      <wps:bodyPr lIns="38100" tIns="38100" rIns="38100" bIns="38100" anchor="ctr"/>
                    </wps:wsp>
                    <wps:wsp>
                      <wps:cNvPr id="29" name="Shape">
                        <a:extLst>
                          <a:ext uri="{C183D7F6-B498-43B3-948B-1728B52AA6E4}">
                            <adec:decorative xmlns:adec="http://schemas.microsoft.com/office/drawing/2017/decorative" val="1"/>
                          </a:ext>
                        </a:extLst>
                      </wps:cNvPr>
                      <wps:cNvSpPr/>
                      <wps:spPr>
                        <a:xfrm>
                          <a:off x="0" y="0"/>
                          <a:ext cx="6858000" cy="293370"/>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21600"/>
                              </a:lnTo>
                              <a:lnTo>
                                <a:pt x="21600" y="18982"/>
                              </a:lnTo>
                              <a:lnTo>
                                <a:pt x="0" y="18982"/>
                              </a:lnTo>
                              <a:lnTo>
                                <a:pt x="0" y="21600"/>
                              </a:lnTo>
                              <a:close/>
                              <a:moveTo>
                                <a:pt x="0" y="0"/>
                              </a:moveTo>
                              <a:lnTo>
                                <a:pt x="0" y="16364"/>
                              </a:lnTo>
                              <a:lnTo>
                                <a:pt x="21600" y="16364"/>
                              </a:lnTo>
                              <a:lnTo>
                                <a:pt x="21600" y="0"/>
                              </a:lnTo>
                              <a:lnTo>
                                <a:pt x="0" y="0"/>
                              </a:lnTo>
                              <a:close/>
                            </a:path>
                          </a:pathLst>
                        </a:custGeom>
                        <a:solidFill>
                          <a:schemeClr val="accent2"/>
                        </a:solidFill>
                        <a:ln w="12700">
                          <a:miter lim="400000"/>
                        </a:ln>
                      </wps:spPr>
                      <wps:bodyPr lIns="38100" tIns="38100" rIns="38100" bIns="38100" anchor="ctr"/>
                    </wps:wsp>
                    <pic:pic xmlns:pic="http://schemas.openxmlformats.org/drawingml/2006/picture">
                      <pic:nvPicPr>
                        <pic:cNvPr id="17" name="Picture 2" descr="abstract image of hexagons">
                          <a:extLst>
                            <a:ext uri="{FF2B5EF4-FFF2-40B4-BE49-F238E27FC236}">
                              <a16:creationId xmlns:a16="http://schemas.microsoft.com/office/drawing/2014/main" id="{E7AFDFC4-49C3-CC4F-9D3F-E70B8771442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144780" y="1285756"/>
                          <a:ext cx="6538595" cy="4908153"/>
                        </a:xfrm>
                        <a:prstGeom prst="rtTriangle">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3120AD8" id="Group 198" o:spid="_x0000_s1026" alt="&quot;&quot;" style="position:absolute;margin-left:0;margin-top:0;width:540.7pt;height:503.3pt;z-index:251718656;mso-position-horizontal:center;mso-position-horizontal-relative:margin;mso-position-vertical:top;mso-position-vertical-relative:page;mso-width-relative:margin;mso-height-relative:margin" coordsize="68656,6395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">
              <v:rect id="Rectangle" o:spid="_x0000_s1027" style="position:absolute;left:76;top:609;width:68580;height:6334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" fillcolor="#264d2b [3204]" stroked="f" strokeweight="1pt">
                <v:stroke miterlimit="4"/>
                <v:textbox inset="3pt,3pt,3pt,3pt"/>
              </v:rect>
              <v:shape id="Shape" o:spid="_x0000_s1028" alt="&quot;&quot;" style="position:absolute;width:68580;height:2933;visibility:visible;mso-wrap-style:square;v-text-anchor:middle"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" path="m,21600r21600,l21600,18982,,18982r,2618xm,l,16364r21600,l21600,,,xe" fillcolor="#60b966 [3205]" stroked="f" strokeweight="1pt">
                <v:stroke miterlimit="4" joinstyle="miter"/>
                <v:path arrowok="t" o:extrusionok="f" o:connecttype="custom" o:connectlocs="3429000,146685;3429000,146685;3429000,146685;3429000,146685" o:connectangles="0,90,180,27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alt="abstract image of hexagons" style="position:absolute;left:1447;top:12857;width:65386;height:490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">
                <v:imagedata r:id="rId2" o:title="abstract image of hexagons"/>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079C2B8A"/>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DC321762"/>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10675B0"/>
    <w:multiLevelType w:val="hybridMultilevel"/>
    <w:tmpl w:val="08866F0C"/>
    <w:lvl w:ilvl="0" w:tplc="87869B7E">
      <w:start w:val="1"/>
      <w:numFmt w:val="bullet"/>
      <w:pStyle w:val="Graphbullet4"/>
      <w:lvlText w:val=""/>
      <w:lvlJc w:val="left"/>
      <w:pPr>
        <w:ind w:left="720" w:hanging="360"/>
      </w:pPr>
      <w:rPr>
        <w:rFonts w:ascii="Symbol" w:hAnsi="Symbol" w:hint="default"/>
        <w:color w:val="5E5E5E" w:themeColor="text2"/>
        <w:u w:color="264D2B"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1B0354"/>
    <w:multiLevelType w:val="hybridMultilevel"/>
    <w:tmpl w:val="A1281CDC"/>
    <w:lvl w:ilvl="0" w:tplc="AEA2F03A">
      <w:start w:val="1"/>
      <w:numFmt w:val="bullet"/>
      <w:pStyle w:val="Graphbullet3"/>
      <w:lvlText w:val=""/>
      <w:lvlJc w:val="left"/>
      <w:pPr>
        <w:ind w:left="720" w:hanging="360"/>
      </w:pPr>
      <w:rPr>
        <w:rFonts w:ascii="Symbol" w:hAnsi="Symbol" w:hint="default"/>
        <w:color w:val="A6A6A6" w:themeColor="background1" w:themeShade="A6"/>
        <w:u w:color="264D2B"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533D15"/>
    <w:multiLevelType w:val="hybridMultilevel"/>
    <w:tmpl w:val="6A4EB618"/>
    <w:lvl w:ilvl="0" w:tplc="0409000F">
      <w:start w:val="1"/>
      <w:numFmt w:val="decimal"/>
      <w:lvlText w:val="%1."/>
      <w:lvlJc w:val="left"/>
      <w:pPr>
        <w:ind w:left="360" w:hanging="360"/>
      </w:pPr>
      <w:rPr>
        <w:rFonts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08B23B8B"/>
    <w:multiLevelType w:val="hybridMultilevel"/>
    <w:tmpl w:val="E130A0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941A06"/>
    <w:multiLevelType w:val="hybridMultilevel"/>
    <w:tmpl w:val="3CB43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F57AF7"/>
    <w:multiLevelType w:val="multilevel"/>
    <w:tmpl w:val="929C0FC4"/>
    <w:styleLink w:val="BullettedList"/>
    <w:lvl w:ilvl="0">
      <w:start w:val="1"/>
      <w:numFmt w:val="bullet"/>
      <w:pStyle w:val="Bullets"/>
      <w:lvlText w:val=""/>
      <w:lvlJc w:val="left"/>
      <w:pPr>
        <w:ind w:left="530" w:hanging="360"/>
      </w:pPr>
      <w:rPr>
        <w:rFonts w:ascii="Symbol" w:hAnsi="Symbol" w:hint="default"/>
        <w:color w:val="60B966" w:themeColor="accent2"/>
      </w:rPr>
    </w:lvl>
    <w:lvl w:ilvl="1">
      <w:start w:val="1"/>
      <w:numFmt w:val="bullet"/>
      <w:pStyle w:val="ListBullet2"/>
      <w:lvlText w:val="o"/>
      <w:lvlJc w:val="left"/>
      <w:pPr>
        <w:ind w:left="1440" w:hanging="360"/>
      </w:pPr>
      <w:rPr>
        <w:rFonts w:ascii="Courier New" w:hAnsi="Courier New" w:hint="default"/>
        <w:color w:val="60B966"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6DA5AD5"/>
    <w:multiLevelType w:val="hybridMultilevel"/>
    <w:tmpl w:val="BD20F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77AFC"/>
    <w:multiLevelType w:val="hybridMultilevel"/>
    <w:tmpl w:val="22A46128"/>
    <w:lvl w:ilvl="0" w:tplc="94AE65E6">
      <w:start w:val="1"/>
      <w:numFmt w:val="bullet"/>
      <w:pStyle w:val="Graphbullet"/>
      <w:lvlText w:val=""/>
      <w:lvlJc w:val="left"/>
      <w:pPr>
        <w:ind w:left="720" w:hanging="360"/>
      </w:pPr>
      <w:rPr>
        <w:rFonts w:ascii="Symbol" w:hAnsi="Symbol" w:hint="default"/>
        <w:color w:val="264D2B" w:themeColor="accent1"/>
        <w:u w:color="264D2B"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3547C4"/>
    <w:multiLevelType w:val="hybridMultilevel"/>
    <w:tmpl w:val="D0644C9E"/>
    <w:lvl w:ilvl="0" w:tplc="D68A18B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263C8E"/>
    <w:multiLevelType w:val="multilevel"/>
    <w:tmpl w:val="24FE79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E456F0B"/>
    <w:multiLevelType w:val="hybridMultilevel"/>
    <w:tmpl w:val="8640E514"/>
    <w:lvl w:ilvl="0" w:tplc="88EC3A62">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EDB6146"/>
    <w:multiLevelType w:val="hybridMultilevel"/>
    <w:tmpl w:val="1DF0C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BE5D17"/>
    <w:multiLevelType w:val="hybridMultilevel"/>
    <w:tmpl w:val="0F4A044E"/>
    <w:lvl w:ilvl="0" w:tplc="04090001">
      <w:start w:val="1"/>
      <w:numFmt w:val="bullet"/>
      <w:lvlText w:val=""/>
      <w:lvlJc w:val="left"/>
      <w:pPr>
        <w:ind w:left="360" w:hanging="360"/>
      </w:pPr>
      <w:rPr>
        <w:rFonts w:ascii="Symbol" w:hAnsi="Symbol" w:hint="default"/>
      </w:rPr>
    </w:lvl>
    <w:lvl w:ilvl="1" w:tplc="6C02EFCE">
      <w:numFmt w:val="bullet"/>
      <w:lvlText w:val="•"/>
      <w:lvlJc w:val="left"/>
      <w:pPr>
        <w:ind w:left="1440" w:hanging="72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82B3981"/>
    <w:multiLevelType w:val="hybridMultilevel"/>
    <w:tmpl w:val="8ABE26DE"/>
    <w:lvl w:ilvl="0" w:tplc="04090003">
      <w:start w:val="1"/>
      <w:numFmt w:val="bullet"/>
      <w:lvlText w:val="o"/>
      <w:lvlJc w:val="left"/>
      <w:pPr>
        <w:ind w:left="530" w:hanging="360"/>
      </w:pPr>
      <w:rPr>
        <w:rFonts w:ascii="Courier New" w:hAnsi="Courier New" w:cs="Courier New" w:hint="default"/>
        <w:color w:val="60B966" w:themeColor="accent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EA1B3D"/>
    <w:multiLevelType w:val="hybridMultilevel"/>
    <w:tmpl w:val="3B2A0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D9448EF"/>
    <w:multiLevelType w:val="hybridMultilevel"/>
    <w:tmpl w:val="20941740"/>
    <w:lvl w:ilvl="0" w:tplc="5F42D17E">
      <w:start w:val="1"/>
      <w:numFmt w:val="bullet"/>
      <w:pStyle w:val="Graphbullet2"/>
      <w:lvlText w:val=""/>
      <w:lvlJc w:val="left"/>
      <w:pPr>
        <w:ind w:left="720" w:hanging="360"/>
      </w:pPr>
      <w:rPr>
        <w:rFonts w:ascii="Symbol" w:hAnsi="Symbol" w:hint="default"/>
        <w:color w:val="60B966" w:themeColor="accent2"/>
        <w:u w:color="264D2B"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E867BE"/>
    <w:multiLevelType w:val="hybridMultilevel"/>
    <w:tmpl w:val="80663A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1CF1929"/>
    <w:multiLevelType w:val="hybridMultilevel"/>
    <w:tmpl w:val="BB044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21351B2"/>
    <w:multiLevelType w:val="hybridMultilevel"/>
    <w:tmpl w:val="C2A23606"/>
    <w:lvl w:ilvl="0" w:tplc="04090001">
      <w:start w:val="1"/>
      <w:numFmt w:val="bullet"/>
      <w:lvlText w:val=""/>
      <w:lvlJc w:val="left"/>
      <w:pPr>
        <w:ind w:left="360" w:hanging="360"/>
      </w:pPr>
      <w:rPr>
        <w:rFonts w:ascii="Symbol" w:hAnsi="Symbol" w:hint="default"/>
      </w:rPr>
    </w:lvl>
    <w:lvl w:ilvl="1" w:tplc="4D344304">
      <w:start w:val="1"/>
      <w:numFmt w:val="bullet"/>
      <w:lvlText w:val="o"/>
      <w:lvlJc w:val="center"/>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30B7AF6"/>
    <w:multiLevelType w:val="hybridMultilevel"/>
    <w:tmpl w:val="F46C5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BDC222B"/>
    <w:multiLevelType w:val="hybridMultilevel"/>
    <w:tmpl w:val="1CCE74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E6C7223"/>
    <w:multiLevelType w:val="hybridMultilevel"/>
    <w:tmpl w:val="02A4B1C2"/>
    <w:lvl w:ilvl="0" w:tplc="7F66E1C6">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9961B0"/>
    <w:multiLevelType w:val="multilevel"/>
    <w:tmpl w:val="8EA6EA72"/>
    <w:lvl w:ilvl="0">
      <w:start w:val="1"/>
      <w:numFmt w:val="bullet"/>
      <w:lvlText w:val=""/>
      <w:lvlJc w:val="left"/>
      <w:pPr>
        <w:ind w:left="530" w:hanging="360"/>
      </w:pPr>
      <w:rPr>
        <w:rFonts w:ascii="Symbol" w:hAnsi="Symbol" w:hint="default"/>
        <w:color w:val="5E5E5E"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4095000"/>
    <w:multiLevelType w:val="hybridMultilevel"/>
    <w:tmpl w:val="BFA4A880"/>
    <w:lvl w:ilvl="0" w:tplc="D4C08AD8">
      <w:start w:val="1"/>
      <w:numFmt w:val="bullet"/>
      <w:lvlText w:val=""/>
      <w:lvlJc w:val="left"/>
      <w:pPr>
        <w:ind w:left="530" w:hanging="360"/>
      </w:pPr>
      <w:rPr>
        <w:rFonts w:ascii="Symbol" w:hAnsi="Symbol" w:hint="default"/>
        <w:color w:val="60B966" w:themeColor="accent2"/>
      </w:rPr>
    </w:lvl>
    <w:lvl w:ilvl="1" w:tplc="FFEA3C34">
      <w:start w:val="1"/>
      <w:numFmt w:val="bullet"/>
      <w:lvlText w:val="o"/>
      <w:lvlJc w:val="left"/>
      <w:pPr>
        <w:ind w:left="1440" w:hanging="360"/>
      </w:pPr>
      <w:rPr>
        <w:rFonts w:ascii="Courier New" w:hAnsi="Courier New" w:cs="Courier New" w:hint="default"/>
        <w:color w:val="60B966" w:themeColor="accent2"/>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2013B8"/>
    <w:multiLevelType w:val="hybridMultilevel"/>
    <w:tmpl w:val="7BF04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B385DE7"/>
    <w:multiLevelType w:val="hybridMultilevel"/>
    <w:tmpl w:val="68CA97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0E397A"/>
    <w:multiLevelType w:val="hybridMultilevel"/>
    <w:tmpl w:val="1A22FF1E"/>
    <w:lvl w:ilvl="0" w:tplc="E3B4F4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3F92F8B"/>
    <w:multiLevelType w:val="hybridMultilevel"/>
    <w:tmpl w:val="4552D1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41A3D3B"/>
    <w:multiLevelType w:val="hybridMultilevel"/>
    <w:tmpl w:val="80D4BB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B760BC7"/>
    <w:multiLevelType w:val="hybridMultilevel"/>
    <w:tmpl w:val="FBE40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561039"/>
    <w:multiLevelType w:val="hybridMultilevel"/>
    <w:tmpl w:val="07188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D17129"/>
    <w:multiLevelType w:val="hybridMultilevel"/>
    <w:tmpl w:val="1E948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C6158E"/>
    <w:multiLevelType w:val="multilevel"/>
    <w:tmpl w:val="2430A412"/>
    <w:styleLink w:val="NumberedList"/>
    <w:lvl w:ilvl="0">
      <w:start w:val="1"/>
      <w:numFmt w:val="decimal"/>
      <w:pStyle w:val="Numbers"/>
      <w:lvlText w:val="%1."/>
      <w:lvlJc w:val="left"/>
      <w:pPr>
        <w:ind w:left="576" w:hanging="288"/>
      </w:pPr>
      <w:rPr>
        <w:rFonts w:hint="default"/>
      </w:rPr>
    </w:lvl>
    <w:lvl w:ilvl="1">
      <w:start w:val="1"/>
      <w:numFmt w:val="lowerLetter"/>
      <w:pStyle w:val="ListNumber2"/>
      <w:lvlText w:val="%2."/>
      <w:lvlJc w:val="left"/>
      <w:pPr>
        <w:ind w:left="1152" w:hanging="288"/>
      </w:pPr>
      <w:rPr>
        <w:rFonts w:hint="default"/>
      </w:rPr>
    </w:lvl>
    <w:lvl w:ilvl="2">
      <w:start w:val="1"/>
      <w:numFmt w:val="lowerRoman"/>
      <w:lvlText w:val="%3."/>
      <w:lvlJc w:val="right"/>
      <w:pPr>
        <w:ind w:left="1728" w:hanging="288"/>
      </w:pPr>
      <w:rPr>
        <w:rFonts w:hint="default"/>
      </w:rPr>
    </w:lvl>
    <w:lvl w:ilvl="3">
      <w:start w:val="1"/>
      <w:numFmt w:val="decimal"/>
      <w:lvlText w:val="%4."/>
      <w:lvlJc w:val="left"/>
      <w:pPr>
        <w:ind w:left="2304" w:hanging="288"/>
      </w:pPr>
      <w:rPr>
        <w:rFonts w:hint="default"/>
      </w:rPr>
    </w:lvl>
    <w:lvl w:ilvl="4">
      <w:start w:val="1"/>
      <w:numFmt w:val="lowerLetter"/>
      <w:lvlText w:val="%5."/>
      <w:lvlJc w:val="left"/>
      <w:pPr>
        <w:ind w:left="2880" w:hanging="288"/>
      </w:pPr>
      <w:rPr>
        <w:rFonts w:hint="default"/>
      </w:rPr>
    </w:lvl>
    <w:lvl w:ilvl="5">
      <w:start w:val="1"/>
      <w:numFmt w:val="lowerRoman"/>
      <w:lvlText w:val="%6."/>
      <w:lvlJc w:val="right"/>
      <w:pPr>
        <w:ind w:left="3456" w:hanging="288"/>
      </w:pPr>
      <w:rPr>
        <w:rFonts w:hint="default"/>
      </w:rPr>
    </w:lvl>
    <w:lvl w:ilvl="6">
      <w:start w:val="1"/>
      <w:numFmt w:val="decimal"/>
      <w:lvlText w:val="%7."/>
      <w:lvlJc w:val="left"/>
      <w:pPr>
        <w:ind w:left="4032" w:hanging="288"/>
      </w:pPr>
      <w:rPr>
        <w:rFonts w:hint="default"/>
      </w:rPr>
    </w:lvl>
    <w:lvl w:ilvl="7">
      <w:start w:val="1"/>
      <w:numFmt w:val="lowerLetter"/>
      <w:lvlText w:val="%8."/>
      <w:lvlJc w:val="left"/>
      <w:pPr>
        <w:ind w:left="4608" w:hanging="288"/>
      </w:pPr>
      <w:rPr>
        <w:rFonts w:hint="default"/>
      </w:rPr>
    </w:lvl>
    <w:lvl w:ilvl="8">
      <w:start w:val="1"/>
      <w:numFmt w:val="lowerRoman"/>
      <w:lvlText w:val="%9."/>
      <w:lvlJc w:val="right"/>
      <w:pPr>
        <w:ind w:left="5184" w:hanging="288"/>
      </w:pPr>
      <w:rPr>
        <w:rFonts w:hint="default"/>
      </w:rPr>
    </w:lvl>
  </w:abstractNum>
  <w:abstractNum w:abstractNumId="35" w15:restartNumberingAfterBreak="0">
    <w:nsid w:val="619D08C4"/>
    <w:multiLevelType w:val="hybridMultilevel"/>
    <w:tmpl w:val="46326D84"/>
    <w:lvl w:ilvl="0" w:tplc="D68A18B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4630E3"/>
    <w:multiLevelType w:val="hybridMultilevel"/>
    <w:tmpl w:val="82E65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0F4D2C"/>
    <w:multiLevelType w:val="hybridMultilevel"/>
    <w:tmpl w:val="0D32A1E0"/>
    <w:lvl w:ilvl="0" w:tplc="88EC3A62">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3020599">
    <w:abstractNumId w:val="32"/>
  </w:num>
  <w:num w:numId="2" w16cid:durableId="1602907419">
    <w:abstractNumId w:val="37"/>
  </w:num>
  <w:num w:numId="3" w16cid:durableId="1761097057">
    <w:abstractNumId w:val="12"/>
  </w:num>
  <w:num w:numId="4" w16cid:durableId="1216545328">
    <w:abstractNumId w:val="16"/>
  </w:num>
  <w:num w:numId="5" w16cid:durableId="1629312941">
    <w:abstractNumId w:val="14"/>
  </w:num>
  <w:num w:numId="6" w16cid:durableId="1048992462">
    <w:abstractNumId w:val="5"/>
  </w:num>
  <w:num w:numId="7" w16cid:durableId="2019498096">
    <w:abstractNumId w:val="33"/>
  </w:num>
  <w:num w:numId="8" w16cid:durableId="203834455">
    <w:abstractNumId w:val="27"/>
  </w:num>
  <w:num w:numId="9" w16cid:durableId="865558900">
    <w:abstractNumId w:val="31"/>
  </w:num>
  <w:num w:numId="10" w16cid:durableId="2071537088">
    <w:abstractNumId w:val="30"/>
  </w:num>
  <w:num w:numId="11" w16cid:durableId="1801456401">
    <w:abstractNumId w:val="22"/>
  </w:num>
  <w:num w:numId="12" w16cid:durableId="769937994">
    <w:abstractNumId w:val="35"/>
  </w:num>
  <w:num w:numId="13" w16cid:durableId="544876527">
    <w:abstractNumId w:val="10"/>
  </w:num>
  <w:num w:numId="14" w16cid:durableId="468673514">
    <w:abstractNumId w:val="28"/>
  </w:num>
  <w:num w:numId="15" w16cid:durableId="1148286596">
    <w:abstractNumId w:val="25"/>
  </w:num>
  <w:num w:numId="16" w16cid:durableId="1125537966">
    <w:abstractNumId w:val="11"/>
  </w:num>
  <w:num w:numId="17" w16cid:durableId="89202227">
    <w:abstractNumId w:val="13"/>
  </w:num>
  <w:num w:numId="18" w16cid:durableId="828206777">
    <w:abstractNumId w:val="24"/>
  </w:num>
  <w:num w:numId="19" w16cid:durableId="439228931">
    <w:abstractNumId w:val="23"/>
  </w:num>
  <w:num w:numId="20" w16cid:durableId="589779661">
    <w:abstractNumId w:val="26"/>
  </w:num>
  <w:num w:numId="21" w16cid:durableId="943265120">
    <w:abstractNumId w:val="6"/>
  </w:num>
  <w:num w:numId="22" w16cid:durableId="494492344">
    <w:abstractNumId w:val="29"/>
  </w:num>
  <w:num w:numId="23" w16cid:durableId="1680154650">
    <w:abstractNumId w:val="19"/>
  </w:num>
  <w:num w:numId="24" w16cid:durableId="148795079">
    <w:abstractNumId w:val="8"/>
  </w:num>
  <w:num w:numId="25" w16cid:durableId="71704290">
    <w:abstractNumId w:val="36"/>
  </w:num>
  <w:num w:numId="26" w16cid:durableId="346253231">
    <w:abstractNumId w:val="21"/>
  </w:num>
  <w:num w:numId="27" w16cid:durableId="418332155">
    <w:abstractNumId w:val="18"/>
  </w:num>
  <w:num w:numId="28" w16cid:durableId="598375587">
    <w:abstractNumId w:val="20"/>
  </w:num>
  <w:num w:numId="29" w16cid:durableId="798718381">
    <w:abstractNumId w:val="15"/>
  </w:num>
  <w:num w:numId="30" w16cid:durableId="1502232762">
    <w:abstractNumId w:val="4"/>
  </w:num>
  <w:num w:numId="31" w16cid:durableId="1304654761">
    <w:abstractNumId w:val="23"/>
    <w:lvlOverride w:ilvl="0">
      <w:startOverride w:val="1"/>
    </w:lvlOverride>
  </w:num>
  <w:num w:numId="32" w16cid:durableId="213396646">
    <w:abstractNumId w:val="23"/>
    <w:lvlOverride w:ilvl="0">
      <w:startOverride w:val="1"/>
    </w:lvlOverride>
  </w:num>
  <w:num w:numId="33" w16cid:durableId="2092845065">
    <w:abstractNumId w:val="9"/>
  </w:num>
  <w:num w:numId="34" w16cid:durableId="424153407">
    <w:abstractNumId w:val="17"/>
  </w:num>
  <w:num w:numId="35" w16cid:durableId="767696073">
    <w:abstractNumId w:val="3"/>
  </w:num>
  <w:num w:numId="36" w16cid:durableId="1216311228">
    <w:abstractNumId w:val="2"/>
  </w:num>
  <w:num w:numId="37" w16cid:durableId="691034683">
    <w:abstractNumId w:val="23"/>
    <w:lvlOverride w:ilvl="0">
      <w:startOverride w:val="1"/>
    </w:lvlOverride>
  </w:num>
  <w:num w:numId="38" w16cid:durableId="754788059">
    <w:abstractNumId w:val="1"/>
  </w:num>
  <w:num w:numId="39" w16cid:durableId="1782920685">
    <w:abstractNumId w:val="7"/>
  </w:num>
  <w:num w:numId="40" w16cid:durableId="20297967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57440407">
    <w:abstractNumId w:val="23"/>
    <w:lvlOverride w:ilvl="0">
      <w:startOverride w:val="1"/>
    </w:lvlOverride>
  </w:num>
  <w:num w:numId="42" w16cid:durableId="1379237453">
    <w:abstractNumId w:val="34"/>
  </w:num>
  <w:num w:numId="43" w16cid:durableId="1528638343">
    <w:abstractNumId w:val="0"/>
  </w:num>
  <w:num w:numId="44" w16cid:durableId="50609196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870514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265"/>
    <w:rsid w:val="00003B75"/>
    <w:rsid w:val="000048CB"/>
    <w:rsid w:val="00007C26"/>
    <w:rsid w:val="0002674F"/>
    <w:rsid w:val="000446E1"/>
    <w:rsid w:val="00061AD5"/>
    <w:rsid w:val="000656AE"/>
    <w:rsid w:val="000836DB"/>
    <w:rsid w:val="000843FF"/>
    <w:rsid w:val="00084431"/>
    <w:rsid w:val="000A7CCA"/>
    <w:rsid w:val="000D5219"/>
    <w:rsid w:val="000F6C90"/>
    <w:rsid w:val="0011677C"/>
    <w:rsid w:val="00121CCF"/>
    <w:rsid w:val="00123565"/>
    <w:rsid w:val="00127D78"/>
    <w:rsid w:val="001327F4"/>
    <w:rsid w:val="00135DEF"/>
    <w:rsid w:val="0014729A"/>
    <w:rsid w:val="00174F40"/>
    <w:rsid w:val="001900D7"/>
    <w:rsid w:val="00191D63"/>
    <w:rsid w:val="00191DD0"/>
    <w:rsid w:val="00193F0D"/>
    <w:rsid w:val="00194685"/>
    <w:rsid w:val="001A2376"/>
    <w:rsid w:val="001A3F3A"/>
    <w:rsid w:val="001D5B2D"/>
    <w:rsid w:val="001D7E33"/>
    <w:rsid w:val="001E6CEB"/>
    <w:rsid w:val="00201773"/>
    <w:rsid w:val="00213709"/>
    <w:rsid w:val="00224967"/>
    <w:rsid w:val="00233C92"/>
    <w:rsid w:val="0024119E"/>
    <w:rsid w:val="00241A86"/>
    <w:rsid w:val="00276F32"/>
    <w:rsid w:val="00277281"/>
    <w:rsid w:val="0029115B"/>
    <w:rsid w:val="00297A58"/>
    <w:rsid w:val="002B0F79"/>
    <w:rsid w:val="00311990"/>
    <w:rsid w:val="00325DA0"/>
    <w:rsid w:val="003320D6"/>
    <w:rsid w:val="00352790"/>
    <w:rsid w:val="00377792"/>
    <w:rsid w:val="00391A7B"/>
    <w:rsid w:val="00395C93"/>
    <w:rsid w:val="003A0C36"/>
    <w:rsid w:val="00404562"/>
    <w:rsid w:val="004120C2"/>
    <w:rsid w:val="00425C02"/>
    <w:rsid w:val="00435F2E"/>
    <w:rsid w:val="00436C33"/>
    <w:rsid w:val="00450BBB"/>
    <w:rsid w:val="00457BE8"/>
    <w:rsid w:val="004812C5"/>
    <w:rsid w:val="00495014"/>
    <w:rsid w:val="004A09FC"/>
    <w:rsid w:val="004C32B5"/>
    <w:rsid w:val="004C595B"/>
    <w:rsid w:val="004D4265"/>
    <w:rsid w:val="004E2FE1"/>
    <w:rsid w:val="00502E99"/>
    <w:rsid w:val="00513443"/>
    <w:rsid w:val="00522168"/>
    <w:rsid w:val="005235DF"/>
    <w:rsid w:val="00541367"/>
    <w:rsid w:val="005426A5"/>
    <w:rsid w:val="00545E74"/>
    <w:rsid w:val="00582379"/>
    <w:rsid w:val="00585480"/>
    <w:rsid w:val="005B45F0"/>
    <w:rsid w:val="005C1AE0"/>
    <w:rsid w:val="005C6747"/>
    <w:rsid w:val="005D3ADE"/>
    <w:rsid w:val="005E14D5"/>
    <w:rsid w:val="005E6AAF"/>
    <w:rsid w:val="00605243"/>
    <w:rsid w:val="00631541"/>
    <w:rsid w:val="00663A5E"/>
    <w:rsid w:val="0067461F"/>
    <w:rsid w:val="006A4307"/>
    <w:rsid w:val="006B2F2B"/>
    <w:rsid w:val="006E243B"/>
    <w:rsid w:val="00701D7A"/>
    <w:rsid w:val="00714A9A"/>
    <w:rsid w:val="007237D4"/>
    <w:rsid w:val="00730F73"/>
    <w:rsid w:val="00743D10"/>
    <w:rsid w:val="00747288"/>
    <w:rsid w:val="00751BCB"/>
    <w:rsid w:val="007630F2"/>
    <w:rsid w:val="007707EE"/>
    <w:rsid w:val="007820AA"/>
    <w:rsid w:val="00792405"/>
    <w:rsid w:val="007A3E5A"/>
    <w:rsid w:val="007A4B7E"/>
    <w:rsid w:val="007A5ECD"/>
    <w:rsid w:val="007B6B58"/>
    <w:rsid w:val="007D34D0"/>
    <w:rsid w:val="007E3455"/>
    <w:rsid w:val="007F1E4B"/>
    <w:rsid w:val="007F3CE4"/>
    <w:rsid w:val="007F3D82"/>
    <w:rsid w:val="00803C56"/>
    <w:rsid w:val="0080551C"/>
    <w:rsid w:val="00824D55"/>
    <w:rsid w:val="00825C8A"/>
    <w:rsid w:val="00847081"/>
    <w:rsid w:val="00852BBD"/>
    <w:rsid w:val="008553BB"/>
    <w:rsid w:val="00870AB8"/>
    <w:rsid w:val="0088045F"/>
    <w:rsid w:val="008A4365"/>
    <w:rsid w:val="008A60B8"/>
    <w:rsid w:val="008A6ABB"/>
    <w:rsid w:val="008F1194"/>
    <w:rsid w:val="008F212C"/>
    <w:rsid w:val="009128D7"/>
    <w:rsid w:val="009210EA"/>
    <w:rsid w:val="00925CA7"/>
    <w:rsid w:val="0092600A"/>
    <w:rsid w:val="009358CF"/>
    <w:rsid w:val="00935DD1"/>
    <w:rsid w:val="00945B9D"/>
    <w:rsid w:val="009544F4"/>
    <w:rsid w:val="00974A50"/>
    <w:rsid w:val="009C31D9"/>
    <w:rsid w:val="009E4B73"/>
    <w:rsid w:val="00A119C5"/>
    <w:rsid w:val="00A1430A"/>
    <w:rsid w:val="00A22F8A"/>
    <w:rsid w:val="00A4190C"/>
    <w:rsid w:val="00A43F3A"/>
    <w:rsid w:val="00A9160B"/>
    <w:rsid w:val="00A95895"/>
    <w:rsid w:val="00AB78D1"/>
    <w:rsid w:val="00AC11E8"/>
    <w:rsid w:val="00B012AE"/>
    <w:rsid w:val="00B02418"/>
    <w:rsid w:val="00B04624"/>
    <w:rsid w:val="00B05BBE"/>
    <w:rsid w:val="00B17E13"/>
    <w:rsid w:val="00B31BD7"/>
    <w:rsid w:val="00B6591A"/>
    <w:rsid w:val="00B86DBD"/>
    <w:rsid w:val="00B91A00"/>
    <w:rsid w:val="00BB23B5"/>
    <w:rsid w:val="00BB2437"/>
    <w:rsid w:val="00BB647D"/>
    <w:rsid w:val="00BB71D1"/>
    <w:rsid w:val="00BD6B67"/>
    <w:rsid w:val="00C026D3"/>
    <w:rsid w:val="00C328F5"/>
    <w:rsid w:val="00C56DC6"/>
    <w:rsid w:val="00C56DCA"/>
    <w:rsid w:val="00CA3BE4"/>
    <w:rsid w:val="00CE03B5"/>
    <w:rsid w:val="00CE3304"/>
    <w:rsid w:val="00CF7269"/>
    <w:rsid w:val="00D06101"/>
    <w:rsid w:val="00D073F1"/>
    <w:rsid w:val="00D11E77"/>
    <w:rsid w:val="00D237A2"/>
    <w:rsid w:val="00D30F4A"/>
    <w:rsid w:val="00D50E05"/>
    <w:rsid w:val="00D5153F"/>
    <w:rsid w:val="00D71C9E"/>
    <w:rsid w:val="00DD1468"/>
    <w:rsid w:val="00DD2790"/>
    <w:rsid w:val="00DF21FF"/>
    <w:rsid w:val="00DF5141"/>
    <w:rsid w:val="00E231A0"/>
    <w:rsid w:val="00E23B8F"/>
    <w:rsid w:val="00E23C6C"/>
    <w:rsid w:val="00E24036"/>
    <w:rsid w:val="00E25BC6"/>
    <w:rsid w:val="00E61D53"/>
    <w:rsid w:val="00E6596E"/>
    <w:rsid w:val="00E667B3"/>
    <w:rsid w:val="00E82221"/>
    <w:rsid w:val="00EA1406"/>
    <w:rsid w:val="00EA5FA7"/>
    <w:rsid w:val="00ED77F4"/>
    <w:rsid w:val="00EF043F"/>
    <w:rsid w:val="00EF627F"/>
    <w:rsid w:val="00F01696"/>
    <w:rsid w:val="00F15907"/>
    <w:rsid w:val="00F26EB3"/>
    <w:rsid w:val="00F81CC4"/>
    <w:rsid w:val="00F823AD"/>
    <w:rsid w:val="00F90CA2"/>
    <w:rsid w:val="00F94789"/>
    <w:rsid w:val="00FA27A5"/>
    <w:rsid w:val="00FA61CB"/>
    <w:rsid w:val="00FB1147"/>
    <w:rsid w:val="00FB13F4"/>
    <w:rsid w:val="00FB6417"/>
    <w:rsid w:val="00FC6307"/>
    <w:rsid w:val="00FE057B"/>
    <w:rsid w:val="00FE76AF"/>
    <w:rsid w:val="00FF1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3F9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64"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4D5"/>
    <w:rPr>
      <w:rFonts w:cs="Times New Roman (Body CS)"/>
      <w:color w:val="000000" w:themeColor="text1"/>
    </w:rPr>
  </w:style>
  <w:style w:type="paragraph" w:styleId="Heading1">
    <w:name w:val="heading 1"/>
    <w:basedOn w:val="Normal"/>
    <w:next w:val="Normal"/>
    <w:link w:val="Heading1Char"/>
    <w:uiPriority w:val="9"/>
    <w:qFormat/>
    <w:rsid w:val="00193F0D"/>
    <w:pPr>
      <w:spacing w:line="240" w:lineRule="auto"/>
      <w:outlineLvl w:val="0"/>
    </w:pPr>
    <w:rPr>
      <w:rFonts w:asciiTheme="majorHAnsi" w:hAnsiTheme="majorHAnsi"/>
      <w:color w:val="264D2B" w:themeColor="accent1"/>
      <w:sz w:val="36"/>
    </w:rPr>
  </w:style>
  <w:style w:type="paragraph" w:styleId="Heading2">
    <w:name w:val="heading 2"/>
    <w:basedOn w:val="Normal"/>
    <w:next w:val="Normal"/>
    <w:link w:val="Heading2Char"/>
    <w:uiPriority w:val="9"/>
    <w:qFormat/>
    <w:rsid w:val="00F01696"/>
    <w:pPr>
      <w:keepNext/>
      <w:keepLines/>
      <w:outlineLvl w:val="1"/>
    </w:pPr>
    <w:rPr>
      <w:rFonts w:eastAsiaTheme="majorEastAsia" w:cstheme="majorBidi"/>
      <w:b/>
      <w:caps/>
      <w:color w:val="FFFFFF" w:themeColor="background1"/>
      <w:sz w:val="28"/>
      <w:szCs w:val="26"/>
    </w:rPr>
  </w:style>
  <w:style w:type="paragraph" w:styleId="Heading3">
    <w:name w:val="heading 3"/>
    <w:basedOn w:val="Normal"/>
    <w:next w:val="Normal"/>
    <w:link w:val="Heading3Char"/>
    <w:uiPriority w:val="9"/>
    <w:qFormat/>
    <w:rsid w:val="00F01696"/>
    <w:pPr>
      <w:keepNext/>
      <w:keepLines/>
      <w:spacing w:after="0"/>
      <w:outlineLvl w:val="2"/>
    </w:pPr>
    <w:rPr>
      <w:rFonts w:eastAsiaTheme="majorEastAsia" w:cstheme="majorBidi"/>
      <w:b/>
      <w:caps/>
      <w:color w:val="132615" w:themeColor="accent1" w:themeShade="7F"/>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4D5"/>
    <w:rPr>
      <w:rFonts w:asciiTheme="majorHAnsi" w:hAnsiTheme="majorHAnsi" w:cs="Times New Roman (Body CS)"/>
      <w:color w:val="264D2B" w:themeColor="accent1"/>
      <w:sz w:val="36"/>
    </w:rPr>
  </w:style>
  <w:style w:type="paragraph" w:styleId="Header">
    <w:name w:val="header"/>
    <w:basedOn w:val="Normal"/>
    <w:link w:val="HeaderChar"/>
    <w:uiPriority w:val="99"/>
    <w:semiHidden/>
    <w:rsid w:val="009544F4"/>
    <w:pPr>
      <w:spacing w:after="0" w:line="240" w:lineRule="auto"/>
    </w:pPr>
  </w:style>
  <w:style w:type="character" w:customStyle="1" w:styleId="HeaderChar">
    <w:name w:val="Header Char"/>
    <w:basedOn w:val="DefaultParagraphFont"/>
    <w:link w:val="Header"/>
    <w:uiPriority w:val="99"/>
    <w:semiHidden/>
    <w:rsid w:val="009544F4"/>
    <w:rPr>
      <w:rFonts w:cs="Times New Roman (Body CS)"/>
      <w:color w:val="000000" w:themeColor="text1"/>
    </w:rPr>
  </w:style>
  <w:style w:type="paragraph" w:styleId="Footer">
    <w:name w:val="footer"/>
    <w:basedOn w:val="Normal"/>
    <w:link w:val="FooterChar"/>
    <w:uiPriority w:val="99"/>
    <w:semiHidden/>
    <w:rsid w:val="009544F4"/>
    <w:pPr>
      <w:spacing w:after="0" w:line="240" w:lineRule="auto"/>
    </w:pPr>
    <w:rPr>
      <w:color w:val="FFFFFF" w:themeColor="background1"/>
    </w:rPr>
  </w:style>
  <w:style w:type="character" w:customStyle="1" w:styleId="FooterChar">
    <w:name w:val="Footer Char"/>
    <w:basedOn w:val="DefaultParagraphFont"/>
    <w:link w:val="Footer"/>
    <w:uiPriority w:val="99"/>
    <w:semiHidden/>
    <w:rsid w:val="009544F4"/>
    <w:rPr>
      <w:rFonts w:cs="Times New Roman (Body CS)"/>
      <w:color w:val="FFFFFF" w:themeColor="background1"/>
    </w:rPr>
  </w:style>
  <w:style w:type="table" w:styleId="TableGrid">
    <w:name w:val="Table Grid"/>
    <w:basedOn w:val="TableNormal"/>
    <w:uiPriority w:val="39"/>
    <w:rsid w:val="00631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63154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CE03B5"/>
    <w:rPr>
      <w:color w:val="808080"/>
    </w:rPr>
  </w:style>
  <w:style w:type="paragraph" w:styleId="Title">
    <w:name w:val="Title"/>
    <w:basedOn w:val="Normal"/>
    <w:next w:val="Normal"/>
    <w:link w:val="TitleChar"/>
    <w:uiPriority w:val="10"/>
    <w:qFormat/>
    <w:rsid w:val="00127D78"/>
    <w:pPr>
      <w:spacing w:after="0" w:line="240" w:lineRule="auto"/>
    </w:pPr>
    <w:rPr>
      <w:rFonts w:asciiTheme="majorHAnsi" w:hAnsiTheme="majorHAnsi"/>
      <w:color w:val="264D2B" w:themeColor="accent1"/>
      <w:sz w:val="68"/>
    </w:rPr>
  </w:style>
  <w:style w:type="character" w:customStyle="1" w:styleId="TitleChar">
    <w:name w:val="Title Char"/>
    <w:basedOn w:val="DefaultParagraphFont"/>
    <w:link w:val="Title"/>
    <w:uiPriority w:val="10"/>
    <w:rsid w:val="005E14D5"/>
    <w:rPr>
      <w:rFonts w:asciiTheme="majorHAnsi" w:hAnsiTheme="majorHAnsi" w:cs="Times New Roman (Body CS)"/>
      <w:color w:val="264D2B" w:themeColor="accent1"/>
      <w:sz w:val="68"/>
    </w:rPr>
  </w:style>
  <w:style w:type="paragraph" w:styleId="Subtitle">
    <w:name w:val="Subtitle"/>
    <w:basedOn w:val="Normal"/>
    <w:next w:val="Normal"/>
    <w:link w:val="SubtitleChar"/>
    <w:uiPriority w:val="11"/>
    <w:qFormat/>
    <w:rsid w:val="007630F2"/>
    <w:pPr>
      <w:spacing w:after="0" w:line="240" w:lineRule="auto"/>
    </w:pPr>
    <w:rPr>
      <w:color w:val="7F7F7F" w:themeColor="text1" w:themeTint="80"/>
      <w:sz w:val="68"/>
    </w:rPr>
  </w:style>
  <w:style w:type="character" w:customStyle="1" w:styleId="SubtitleChar">
    <w:name w:val="Subtitle Char"/>
    <w:basedOn w:val="DefaultParagraphFont"/>
    <w:link w:val="Subtitle"/>
    <w:uiPriority w:val="11"/>
    <w:rsid w:val="005E14D5"/>
    <w:rPr>
      <w:rFonts w:cs="Times New Roman (Body CS)"/>
      <w:color w:val="7F7F7F" w:themeColor="text1" w:themeTint="80"/>
      <w:sz w:val="68"/>
    </w:rPr>
  </w:style>
  <w:style w:type="paragraph" w:customStyle="1" w:styleId="Bullets">
    <w:name w:val="Bullets"/>
    <w:basedOn w:val="Normal"/>
    <w:next w:val="Normal"/>
    <w:uiPriority w:val="12"/>
    <w:qFormat/>
    <w:rsid w:val="00123565"/>
    <w:pPr>
      <w:numPr>
        <w:numId w:val="39"/>
      </w:numPr>
      <w:pBdr>
        <w:top w:val="single" w:sz="12" w:space="6" w:color="60B966" w:themeColor="accent2"/>
        <w:bottom w:val="single" w:sz="12" w:space="6" w:color="60B966" w:themeColor="accent2"/>
      </w:pBdr>
    </w:pPr>
  </w:style>
  <w:style w:type="character" w:styleId="Strong">
    <w:name w:val="Strong"/>
    <w:basedOn w:val="DefaultParagraphFont"/>
    <w:uiPriority w:val="22"/>
    <w:qFormat/>
    <w:rsid w:val="005E6AAF"/>
    <w:rPr>
      <w:b/>
      <w:bCs/>
      <w:color w:val="264D2B" w:themeColor="accent1"/>
    </w:rPr>
  </w:style>
  <w:style w:type="paragraph" w:customStyle="1" w:styleId="Numbers">
    <w:name w:val="Numbers"/>
    <w:basedOn w:val="Normal"/>
    <w:next w:val="Normal"/>
    <w:uiPriority w:val="13"/>
    <w:qFormat/>
    <w:rsid w:val="00123565"/>
    <w:pPr>
      <w:numPr>
        <w:numId w:val="42"/>
      </w:numPr>
    </w:pPr>
  </w:style>
  <w:style w:type="paragraph" w:styleId="Quote">
    <w:name w:val="Quote"/>
    <w:basedOn w:val="Normal"/>
    <w:next w:val="Normal"/>
    <w:link w:val="QuoteChar"/>
    <w:uiPriority w:val="29"/>
    <w:semiHidden/>
    <w:qFormat/>
    <w:rsid w:val="00743D1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DF5141"/>
    <w:rPr>
      <w:rFonts w:cs="Times New Roman (Body CS)"/>
      <w:i/>
      <w:iCs/>
      <w:color w:val="404040" w:themeColor="text1" w:themeTint="BF"/>
    </w:rPr>
  </w:style>
  <w:style w:type="paragraph" w:customStyle="1" w:styleId="TableText">
    <w:name w:val="Table Text"/>
    <w:basedOn w:val="Normal"/>
    <w:next w:val="Normal"/>
    <w:link w:val="TableTextChar"/>
    <w:uiPriority w:val="17"/>
    <w:qFormat/>
    <w:rsid w:val="00CF7269"/>
    <w:pPr>
      <w:spacing w:after="0" w:line="240" w:lineRule="auto"/>
    </w:pPr>
    <w:rPr>
      <w:sz w:val="16"/>
    </w:rPr>
  </w:style>
  <w:style w:type="paragraph" w:customStyle="1" w:styleId="Graphheading1">
    <w:name w:val="Graph heading 1"/>
    <w:basedOn w:val="Normal"/>
    <w:uiPriority w:val="15"/>
    <w:qFormat/>
    <w:rsid w:val="007A3E5A"/>
    <w:pPr>
      <w:spacing w:before="120" w:after="60" w:line="240" w:lineRule="auto"/>
    </w:pPr>
    <w:rPr>
      <w:rFonts w:cstheme="minorBidi"/>
      <w:b/>
      <w:color w:val="264D2B" w:themeColor="accent1"/>
      <w:sz w:val="24"/>
    </w:rPr>
  </w:style>
  <w:style w:type="paragraph" w:customStyle="1" w:styleId="Graphbullet">
    <w:name w:val="Graph bullet"/>
    <w:basedOn w:val="Normal"/>
    <w:uiPriority w:val="16"/>
    <w:qFormat/>
    <w:rsid w:val="007A3E5A"/>
    <w:pPr>
      <w:numPr>
        <w:numId w:val="33"/>
      </w:numPr>
      <w:spacing w:after="0" w:line="216" w:lineRule="auto"/>
      <w:ind w:left="284" w:hanging="284"/>
    </w:pPr>
    <w:rPr>
      <w:rFonts w:cstheme="minorBidi"/>
      <w:color w:val="595959" w:themeColor="text1" w:themeTint="A6"/>
      <w:sz w:val="20"/>
    </w:rPr>
  </w:style>
  <w:style w:type="paragraph" w:customStyle="1" w:styleId="Graphheading2">
    <w:name w:val="Graph heading 2"/>
    <w:basedOn w:val="Normal"/>
    <w:uiPriority w:val="15"/>
    <w:qFormat/>
    <w:rsid w:val="007A3E5A"/>
    <w:pPr>
      <w:spacing w:before="120" w:after="60" w:line="240" w:lineRule="auto"/>
    </w:pPr>
    <w:rPr>
      <w:rFonts w:cstheme="minorBidi"/>
      <w:b/>
      <w:color w:val="60B966" w:themeColor="accent2"/>
      <w:sz w:val="24"/>
    </w:rPr>
  </w:style>
  <w:style w:type="paragraph" w:customStyle="1" w:styleId="Graphbullet2">
    <w:name w:val="Graph bullet 2"/>
    <w:basedOn w:val="Normal"/>
    <w:uiPriority w:val="16"/>
    <w:qFormat/>
    <w:rsid w:val="007A3E5A"/>
    <w:pPr>
      <w:numPr>
        <w:numId w:val="34"/>
      </w:numPr>
      <w:spacing w:after="0" w:line="216" w:lineRule="auto"/>
      <w:ind w:left="284" w:hanging="284"/>
    </w:pPr>
    <w:rPr>
      <w:rFonts w:cstheme="minorBidi"/>
      <w:color w:val="595959" w:themeColor="text1" w:themeTint="A6"/>
      <w:sz w:val="20"/>
    </w:rPr>
  </w:style>
  <w:style w:type="paragraph" w:customStyle="1" w:styleId="Graphheading3">
    <w:name w:val="Graph heading 3"/>
    <w:basedOn w:val="Normal"/>
    <w:uiPriority w:val="15"/>
    <w:qFormat/>
    <w:rsid w:val="007A3E5A"/>
    <w:pPr>
      <w:spacing w:before="120" w:after="60" w:line="240" w:lineRule="auto"/>
    </w:pPr>
    <w:rPr>
      <w:rFonts w:cstheme="minorBidi"/>
      <w:b/>
      <w:color w:val="A6A6A6" w:themeColor="background1" w:themeShade="A6"/>
      <w:sz w:val="24"/>
    </w:rPr>
  </w:style>
  <w:style w:type="paragraph" w:customStyle="1" w:styleId="Graphbullet3">
    <w:name w:val="Graph bullet 3"/>
    <w:basedOn w:val="Normal"/>
    <w:uiPriority w:val="16"/>
    <w:qFormat/>
    <w:rsid w:val="007A3E5A"/>
    <w:pPr>
      <w:numPr>
        <w:numId w:val="35"/>
      </w:numPr>
      <w:spacing w:after="0" w:line="216" w:lineRule="auto"/>
      <w:ind w:left="284" w:hanging="284"/>
    </w:pPr>
    <w:rPr>
      <w:rFonts w:cstheme="minorBidi"/>
      <w:color w:val="595959" w:themeColor="text1" w:themeTint="A6"/>
      <w:sz w:val="20"/>
    </w:rPr>
  </w:style>
  <w:style w:type="paragraph" w:customStyle="1" w:styleId="Graphheading4">
    <w:name w:val="Graph heading 4"/>
    <w:basedOn w:val="Normal"/>
    <w:uiPriority w:val="15"/>
    <w:qFormat/>
    <w:rsid w:val="007A3E5A"/>
    <w:pPr>
      <w:spacing w:before="120" w:after="60" w:line="240" w:lineRule="auto"/>
    </w:pPr>
    <w:rPr>
      <w:rFonts w:cstheme="minorBidi"/>
      <w:b/>
      <w:color w:val="5E5E5E" w:themeColor="text2"/>
      <w:sz w:val="24"/>
    </w:rPr>
  </w:style>
  <w:style w:type="paragraph" w:customStyle="1" w:styleId="Graphbullet4">
    <w:name w:val="Graph bullet 4"/>
    <w:basedOn w:val="Normal"/>
    <w:uiPriority w:val="16"/>
    <w:qFormat/>
    <w:rsid w:val="007A3E5A"/>
    <w:pPr>
      <w:numPr>
        <w:numId w:val="36"/>
      </w:numPr>
      <w:spacing w:after="0" w:line="240" w:lineRule="auto"/>
      <w:ind w:left="284" w:hanging="284"/>
    </w:pPr>
    <w:rPr>
      <w:rFonts w:cstheme="minorBidi"/>
      <w:color w:val="595959" w:themeColor="text1" w:themeTint="A6"/>
      <w:sz w:val="20"/>
    </w:rPr>
  </w:style>
  <w:style w:type="numbering" w:customStyle="1" w:styleId="BullettedList">
    <w:name w:val="BullettedList"/>
    <w:uiPriority w:val="99"/>
    <w:rsid w:val="00352790"/>
    <w:pPr>
      <w:numPr>
        <w:numId w:val="39"/>
      </w:numPr>
    </w:pPr>
  </w:style>
  <w:style w:type="numbering" w:customStyle="1" w:styleId="NumberedList">
    <w:name w:val="NumberedList"/>
    <w:uiPriority w:val="99"/>
    <w:rsid w:val="00DF21FF"/>
    <w:pPr>
      <w:numPr>
        <w:numId w:val="42"/>
      </w:numPr>
    </w:pPr>
  </w:style>
  <w:style w:type="paragraph" w:styleId="ListBullet2">
    <w:name w:val="List Bullet 2"/>
    <w:basedOn w:val="Normal"/>
    <w:uiPriority w:val="12"/>
    <w:qFormat/>
    <w:rsid w:val="00DF21FF"/>
    <w:pPr>
      <w:numPr>
        <w:ilvl w:val="1"/>
        <w:numId w:val="39"/>
      </w:numPr>
    </w:pPr>
  </w:style>
  <w:style w:type="character" w:customStyle="1" w:styleId="Heading2Char">
    <w:name w:val="Heading 2 Char"/>
    <w:basedOn w:val="DefaultParagraphFont"/>
    <w:link w:val="Heading2"/>
    <w:uiPriority w:val="9"/>
    <w:rsid w:val="00F01696"/>
    <w:rPr>
      <w:rFonts w:eastAsiaTheme="majorEastAsia" w:cstheme="majorBidi"/>
      <w:b/>
      <w:caps/>
      <w:color w:val="FFFFFF" w:themeColor="background1"/>
      <w:sz w:val="28"/>
      <w:szCs w:val="26"/>
    </w:rPr>
  </w:style>
  <w:style w:type="paragraph" w:styleId="ListNumber2">
    <w:name w:val="List Number 2"/>
    <w:basedOn w:val="Normal"/>
    <w:uiPriority w:val="14"/>
    <w:unhideWhenUsed/>
    <w:qFormat/>
    <w:rsid w:val="00DF21FF"/>
    <w:pPr>
      <w:numPr>
        <w:ilvl w:val="1"/>
        <w:numId w:val="42"/>
      </w:numPr>
    </w:pPr>
  </w:style>
  <w:style w:type="character" w:customStyle="1" w:styleId="Heading3Char">
    <w:name w:val="Heading 3 Char"/>
    <w:basedOn w:val="DefaultParagraphFont"/>
    <w:link w:val="Heading3"/>
    <w:uiPriority w:val="9"/>
    <w:rsid w:val="00F01696"/>
    <w:rPr>
      <w:rFonts w:eastAsiaTheme="majorEastAsia" w:cstheme="majorBidi"/>
      <w:b/>
      <w:caps/>
      <w:color w:val="132615" w:themeColor="accent1" w:themeShade="7F"/>
      <w:sz w:val="16"/>
      <w:szCs w:val="24"/>
    </w:rPr>
  </w:style>
  <w:style w:type="paragraph" w:customStyle="1" w:styleId="Tabletotal">
    <w:name w:val="Table total"/>
    <w:basedOn w:val="TableText"/>
    <w:link w:val="TabletotalChar"/>
    <w:uiPriority w:val="18"/>
    <w:qFormat/>
    <w:rsid w:val="00425C02"/>
    <w:rPr>
      <w:b/>
      <w:color w:val="FFFFFF" w:themeColor="background1"/>
    </w:rPr>
  </w:style>
  <w:style w:type="character" w:customStyle="1" w:styleId="TableTextChar">
    <w:name w:val="Table Text Char"/>
    <w:basedOn w:val="DefaultParagraphFont"/>
    <w:link w:val="TableText"/>
    <w:uiPriority w:val="17"/>
    <w:rsid w:val="005E14D5"/>
    <w:rPr>
      <w:rFonts w:cs="Times New Roman (Body CS)"/>
      <w:color w:val="000000" w:themeColor="text1"/>
      <w:sz w:val="16"/>
    </w:rPr>
  </w:style>
  <w:style w:type="character" w:customStyle="1" w:styleId="TabletotalChar">
    <w:name w:val="Table total Char"/>
    <w:basedOn w:val="TableTextChar"/>
    <w:link w:val="Tabletotal"/>
    <w:uiPriority w:val="18"/>
    <w:rsid w:val="005E14D5"/>
    <w:rPr>
      <w:rFonts w:cs="Times New Roman (Body CS)"/>
      <w:b/>
      <w:color w:val="FFFFFF" w:themeColor="background1"/>
      <w:sz w:val="16"/>
    </w:rPr>
  </w:style>
  <w:style w:type="paragraph" w:styleId="NormalWeb">
    <w:name w:val="Normal (Web)"/>
    <w:basedOn w:val="Normal"/>
    <w:uiPriority w:val="99"/>
    <w:unhideWhenUsed/>
    <w:rsid w:val="00925CA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925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881847">
      <w:bodyDiv w:val="1"/>
      <w:marLeft w:val="0"/>
      <w:marRight w:val="0"/>
      <w:marTop w:val="0"/>
      <w:marBottom w:val="0"/>
      <w:divBdr>
        <w:top w:val="none" w:sz="0" w:space="0" w:color="auto"/>
        <w:left w:val="none" w:sz="0" w:space="0" w:color="auto"/>
        <w:bottom w:val="none" w:sz="0" w:space="0" w:color="auto"/>
        <w:right w:val="none" w:sz="0" w:space="0" w:color="auto"/>
      </w:divBdr>
    </w:div>
    <w:div w:id="73435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ylerfoti/Library/Containers/com.microsoft.Word/Data/Library/Application%20Support/Microsoft/Office/16.0/DTS/Search/%7bFC405479-2700-5A4A-8A4C-C2561816DDE2%7dtf12156119_win32.dotx" TargetMode="External"/></Relationships>
</file>

<file path=word/theme/theme1.xml><?xml version="1.0" encoding="utf-8"?>
<a:theme xmlns:a="http://schemas.openxmlformats.org/drawingml/2006/main" name="Healthcare">
  <a:themeElements>
    <a:clrScheme name="Healthcare">
      <a:dk1>
        <a:srgbClr val="000000"/>
      </a:dk1>
      <a:lt1>
        <a:srgbClr val="FFFFFF"/>
      </a:lt1>
      <a:dk2>
        <a:srgbClr val="5E5E5E"/>
      </a:dk2>
      <a:lt2>
        <a:srgbClr val="D6D5D5"/>
      </a:lt2>
      <a:accent1>
        <a:srgbClr val="264D2B"/>
      </a:accent1>
      <a:accent2>
        <a:srgbClr val="60B966"/>
      </a:accent2>
      <a:accent3>
        <a:srgbClr val="A91E30"/>
      </a:accent3>
      <a:accent4>
        <a:srgbClr val="EE4141"/>
      </a:accent4>
      <a:accent5>
        <a:srgbClr val="084D9E"/>
      </a:accent5>
      <a:accent6>
        <a:srgbClr val="2278CF"/>
      </a:accent6>
      <a:hlink>
        <a:srgbClr val="0000FF"/>
      </a:hlink>
      <a:folHlink>
        <a:srgbClr val="FF00FF"/>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Healthcare" id="{8E585ACA-EF7B-4740-90C4-1122ECCB3F42}" vid="{04500B0B-062B-BC4C-91BD-C3C32043576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291512c1ee715ab617f4c07df79fc1">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8256c27c40ca5c40ce1cf6c44f0205df"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4EA7A-8E11-4C0B-86E7-42F1757C03A1}">
  <ds:schemaRefs>
    <ds:schemaRef ds:uri="http://schemas.microsoft.com/sharepoint/v3/contenttype/forms"/>
  </ds:schemaRefs>
</ds:datastoreItem>
</file>

<file path=customXml/itemProps2.xml><?xml version="1.0" encoding="utf-8"?>
<ds:datastoreItem xmlns:ds="http://schemas.openxmlformats.org/officeDocument/2006/customXml" ds:itemID="{5B460F1D-E0E7-4F03-AA2B-AC55CAD5D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D9FB68-32C9-4488-BDB0-00273754F156}">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1CE76660-0B8C-4427-9335-208626780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Healthcare business plan.dotx</Template>
  <TotalTime>0</TotalTime>
  <Pages>7</Pages>
  <Words>2474</Words>
  <Characters>14107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2022-04-26T21:18:00Z</dcterms:created>
  <dcterms:modified xsi:type="dcterms:W3CDTF">2022-04-27T22:12:00Z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